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673A5" w14:textId="21F84BB9" w:rsidR="007D73CE" w:rsidRDefault="007D73CE" w:rsidP="00A74B75">
      <w:pPr>
        <w:spacing w:after="0" w:line="360" w:lineRule="auto"/>
        <w:jc w:val="center"/>
        <w:rPr>
          <w:rFonts w:ascii="Sylfaen" w:hAnsi="Sylfaen"/>
          <w:b/>
          <w:lang w:val="ka-GE"/>
        </w:rPr>
      </w:pPr>
    </w:p>
    <w:p w14:paraId="4D7DB739" w14:textId="3B3CC2B5" w:rsidR="009456C5" w:rsidRPr="00E37C5C" w:rsidRDefault="009456C5" w:rsidP="00A74B75">
      <w:pPr>
        <w:spacing w:after="0" w:line="360" w:lineRule="auto"/>
        <w:jc w:val="center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noProof/>
        </w:rPr>
        <w:drawing>
          <wp:inline distT="0" distB="0" distL="0" distR="0" wp14:anchorId="25067ED6" wp14:editId="053C8C7F">
            <wp:extent cx="2809875" cy="2809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cf76d7bb3c8d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A681" w14:textId="2A60094D" w:rsidR="009815C7" w:rsidRDefault="009815C7" w:rsidP="00972E35">
      <w:pPr>
        <w:spacing w:after="0" w:line="240" w:lineRule="auto"/>
        <w:rPr>
          <w:rFonts w:ascii="Sylfaen" w:hAnsi="Sylfaen" w:cs="Sylfaen"/>
          <w:b/>
        </w:rPr>
      </w:pPr>
    </w:p>
    <w:p w14:paraId="6219EDD7" w14:textId="3F50AC81" w:rsidR="004F57AE" w:rsidRDefault="004F57AE" w:rsidP="004F57AE">
      <w:pPr>
        <w:spacing w:after="0" w:line="240" w:lineRule="auto"/>
        <w:rPr>
          <w:rFonts w:ascii="Sylfaen" w:hAnsi="Sylfaen" w:cs="Sylfaen"/>
          <w:b/>
        </w:rPr>
      </w:pPr>
    </w:p>
    <w:p w14:paraId="14F6950D" w14:textId="77777777" w:rsidR="004F57AE" w:rsidRPr="00972E35" w:rsidRDefault="004F57AE" w:rsidP="004F57AE">
      <w:pPr>
        <w:spacing w:after="0" w:line="240" w:lineRule="auto"/>
        <w:rPr>
          <w:rFonts w:ascii="Sylfaen" w:hAnsi="Sylfaen" w:cs="Sylfaen"/>
          <w:b/>
          <w:sz w:val="40"/>
        </w:rPr>
      </w:pPr>
    </w:p>
    <w:p w14:paraId="5C5114A8" w14:textId="5778AEF3" w:rsidR="009815C7" w:rsidRPr="00972E35" w:rsidRDefault="009815C7" w:rsidP="00EB505F">
      <w:pPr>
        <w:spacing w:after="0" w:line="240" w:lineRule="auto"/>
        <w:jc w:val="center"/>
        <w:rPr>
          <w:rFonts w:ascii="Sylfaen" w:hAnsi="Sylfaen" w:cs="Sylfaen"/>
          <w:b/>
          <w:sz w:val="40"/>
          <w:lang w:val="ka-GE"/>
        </w:rPr>
      </w:pPr>
    </w:p>
    <w:p w14:paraId="34BB5591" w14:textId="7EE4703F" w:rsidR="00797944" w:rsidRPr="009456C5" w:rsidRDefault="009456C5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  <w:r w:rsidRPr="009456C5">
        <w:rPr>
          <w:rFonts w:ascii="Sylfaen" w:hAnsi="Sylfaen" w:cs="Sylfaen"/>
          <w:b/>
          <w:sz w:val="28"/>
          <w:lang w:val="ka-GE"/>
        </w:rPr>
        <w:t>შპს ჯორჯიან უოთერ ენდ ფაუერი აცხადებს</w:t>
      </w:r>
    </w:p>
    <w:p w14:paraId="53EAC111" w14:textId="77777777" w:rsidR="00797944" w:rsidRPr="009456C5" w:rsidRDefault="00797944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</w:p>
    <w:p w14:paraId="6989D59A" w14:textId="437A6A79" w:rsidR="00A71E0B" w:rsidRPr="009456C5" w:rsidRDefault="00E3562C" w:rsidP="00A71E0B">
      <w:pPr>
        <w:spacing w:after="0" w:line="240" w:lineRule="auto"/>
        <w:jc w:val="center"/>
        <w:rPr>
          <w:rFonts w:ascii="Sylfaen" w:hAnsi="Sylfaen" w:cs="Sylfaen"/>
          <w:b/>
          <w:sz w:val="28"/>
          <w:u w:val="single"/>
          <w:lang w:val="ka-GE"/>
        </w:rPr>
      </w:pPr>
      <w:r w:rsidRPr="009456C5">
        <w:rPr>
          <w:rFonts w:ascii="Sylfaen" w:hAnsi="Sylfaen" w:cs="Sylfaen"/>
          <w:b/>
          <w:sz w:val="28"/>
          <w:lang w:val="ka-GE"/>
        </w:rPr>
        <w:t>ელექტრონულ</w:t>
      </w:r>
      <w:r w:rsidR="00340161" w:rsidRPr="009456C5">
        <w:rPr>
          <w:rFonts w:ascii="Sylfaen" w:hAnsi="Sylfaen" w:cs="Sylfaen"/>
          <w:b/>
          <w:sz w:val="28"/>
          <w:lang w:val="ka-GE"/>
        </w:rPr>
        <w:t xml:space="preserve"> ტენდერ</w:t>
      </w:r>
      <w:r w:rsidR="00797944" w:rsidRPr="009456C5">
        <w:rPr>
          <w:rFonts w:ascii="Sylfaen" w:hAnsi="Sylfaen" w:cs="Sylfaen"/>
          <w:b/>
          <w:sz w:val="28"/>
          <w:lang w:val="ka-GE"/>
        </w:rPr>
        <w:t xml:space="preserve">ს </w:t>
      </w:r>
      <w:r w:rsidR="008B7B8B">
        <w:rPr>
          <w:rFonts w:ascii="Sylfaen" w:hAnsi="Sylfaen" w:cs="Sylfaen"/>
          <w:b/>
          <w:sz w:val="28"/>
          <w:lang w:val="ka-GE"/>
        </w:rPr>
        <w:t>2</w:t>
      </w:r>
      <w:r w:rsidR="003F384F">
        <w:rPr>
          <w:rFonts w:ascii="Sylfaen" w:hAnsi="Sylfaen" w:cs="Sylfaen"/>
          <w:b/>
          <w:sz w:val="28"/>
          <w:lang w:val="ka-GE"/>
        </w:rPr>
        <w:t xml:space="preserve"> ლოტად</w:t>
      </w:r>
    </w:p>
    <w:p w14:paraId="04C42597" w14:textId="77777777" w:rsidR="00797944" w:rsidRPr="009456C5" w:rsidRDefault="00797944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</w:p>
    <w:p w14:paraId="04626E79" w14:textId="3A1E6764" w:rsidR="0062783B" w:rsidRDefault="00C32C8B" w:rsidP="0062783B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sz w:val="28"/>
          <w:lang w:val="ka-GE"/>
        </w:rPr>
        <w:t>11 ცალი ახალი მსუბუქი და 2</w:t>
      </w:r>
      <w:r w:rsidR="008B7B8B" w:rsidRPr="008B7B8B">
        <w:rPr>
          <w:rFonts w:ascii="Sylfaen" w:hAnsi="Sylfaen" w:cs="Sylfaen"/>
          <w:b/>
          <w:sz w:val="28"/>
          <w:lang w:val="ka-GE"/>
        </w:rPr>
        <w:t xml:space="preserve"> ცალი ახალი მაღალი გამავლობის </w:t>
      </w:r>
      <w:r w:rsidR="008B7B8B">
        <w:rPr>
          <w:rFonts w:ascii="Sylfaen" w:hAnsi="Sylfaen" w:cs="Sylfaen"/>
          <w:b/>
          <w:sz w:val="28"/>
          <w:lang w:val="ka-GE"/>
        </w:rPr>
        <w:t>(</w:t>
      </w:r>
      <w:r w:rsidR="008B7B8B">
        <w:rPr>
          <w:rFonts w:ascii="Sylfaen" w:hAnsi="Sylfaen" w:cs="Sylfaen"/>
          <w:b/>
          <w:sz w:val="28"/>
        </w:rPr>
        <w:t xml:space="preserve">SUV) </w:t>
      </w:r>
      <w:r w:rsidR="008B7B8B">
        <w:rPr>
          <w:rFonts w:ascii="Sylfaen" w:hAnsi="Sylfaen" w:cs="Sylfaen"/>
          <w:b/>
          <w:sz w:val="28"/>
          <w:lang w:val="ka-GE"/>
        </w:rPr>
        <w:t>ა</w:t>
      </w:r>
      <w:r w:rsidR="008B7B8B" w:rsidRPr="008B7B8B">
        <w:rPr>
          <w:rFonts w:ascii="Sylfaen" w:hAnsi="Sylfaen" w:cs="Sylfaen"/>
          <w:b/>
          <w:sz w:val="28"/>
          <w:lang w:val="ka-GE"/>
        </w:rPr>
        <w:t>ვტომობილების შესყიდვაზე</w:t>
      </w:r>
    </w:p>
    <w:p w14:paraId="48A0C09F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A0A6715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C217841" w14:textId="3760F4E4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B0F3779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61CFD8F9" w14:textId="6A4EEDB0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1017BAF" w14:textId="0989C648" w:rsidR="00D30223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58869FD" w14:textId="77777777" w:rsidR="003F384F" w:rsidRPr="00E37C5C" w:rsidRDefault="003F384F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FDCBC90" w14:textId="2CE5CFA7" w:rsidR="00D30223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75C1502" w14:textId="555D3EE6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542F00B" w14:textId="48944742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B7E7E79" w14:textId="77777777" w:rsidR="00830357" w:rsidRDefault="00830357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1375262F" w14:textId="2593628B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80D4E90" w14:textId="4ADA906C" w:rsidR="00665C42" w:rsidRPr="00E37C5C" w:rsidRDefault="00665C42" w:rsidP="00E76DDA">
      <w:pPr>
        <w:spacing w:after="0" w:line="360" w:lineRule="auto"/>
        <w:rPr>
          <w:rFonts w:ascii="AcadNusx" w:hAnsi="AcadNusx"/>
          <w:b/>
        </w:rPr>
      </w:pPr>
    </w:p>
    <w:p w14:paraId="0C5A5BAC" w14:textId="377C28B9" w:rsidR="00C27890" w:rsidRDefault="00D40199" w:rsidP="00C27890">
      <w:pPr>
        <w:pStyle w:val="ListParagraph"/>
        <w:numPr>
          <w:ilvl w:val="1"/>
          <w:numId w:val="33"/>
        </w:numPr>
        <w:spacing w:line="240" w:lineRule="auto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შემსყიდველის</w:t>
      </w:r>
      <w:r w:rsidR="001B055A" w:rsidRPr="00C27890">
        <w:rPr>
          <w:rFonts w:ascii="Sylfaen" w:hAnsi="Sylfaen"/>
          <w:b/>
          <w:lang w:val="ka-GE"/>
        </w:rPr>
        <w:t xml:space="preserve"> დასახელება</w:t>
      </w:r>
      <w:r w:rsidR="002A3665">
        <w:rPr>
          <w:rFonts w:ascii="Sylfaen" w:hAnsi="Sylfaen"/>
          <w:b/>
          <w:lang w:val="ka-GE"/>
        </w:rPr>
        <w:t>:</w:t>
      </w:r>
    </w:p>
    <w:p w14:paraId="147CE530" w14:textId="249AB8DC" w:rsidR="009456C5" w:rsidRPr="009456C5" w:rsidRDefault="009456C5" w:rsidP="009456C5">
      <w:pPr>
        <w:spacing w:line="240" w:lineRule="auto"/>
        <w:rPr>
          <w:rFonts w:asciiTheme="minorHAnsi" w:hAnsiTheme="minorHAnsi" w:cs="Arial"/>
          <w:lang w:val="ka-GE"/>
        </w:rPr>
      </w:pPr>
      <w:r w:rsidRPr="009456C5">
        <w:rPr>
          <w:rFonts w:ascii="Sylfaen" w:hAnsi="Sylfaen" w:cs="Sylfaen"/>
          <w:lang w:val="ka-GE"/>
        </w:rPr>
        <w:t>შპს</w:t>
      </w:r>
      <w:r w:rsidRPr="009456C5">
        <w:rPr>
          <w:rFonts w:ascii="Sylfaen" w:hAnsi="Sylfaen"/>
          <w:lang w:val="ka-GE"/>
        </w:rPr>
        <w:t xml:space="preserve"> </w:t>
      </w:r>
      <w:r w:rsidRPr="009456C5">
        <w:rPr>
          <w:rFonts w:ascii="Sylfaen" w:hAnsi="Sylfaen" w:cs="Calibri"/>
          <w:lang w:val="ka-GE"/>
        </w:rPr>
        <w:t>„</w:t>
      </w:r>
      <w:r w:rsidRPr="009456C5">
        <w:rPr>
          <w:rFonts w:ascii="Sylfaen" w:hAnsi="Sylfaen" w:cs="Sylfaen"/>
          <w:lang w:val="ka-GE"/>
        </w:rPr>
        <w:t>ჯორჯიან</w:t>
      </w:r>
      <w:r w:rsidRPr="009456C5">
        <w:rPr>
          <w:rFonts w:ascii="Sylfaen" w:hAnsi="Sylfaen"/>
          <w:lang w:val="ka-GE"/>
        </w:rPr>
        <w:t xml:space="preserve"> </w:t>
      </w:r>
      <w:r w:rsidRPr="009456C5">
        <w:rPr>
          <w:rFonts w:ascii="Sylfaen" w:hAnsi="Sylfaen" w:cs="Sylfaen"/>
          <w:lang w:val="ka-GE"/>
        </w:rPr>
        <w:t>უოთერ</w:t>
      </w:r>
      <w:r w:rsidRPr="009456C5">
        <w:rPr>
          <w:rFonts w:ascii="Sylfaen" w:hAnsi="Sylfaen"/>
          <w:lang w:val="ka-GE"/>
        </w:rPr>
        <w:t xml:space="preserve"> </w:t>
      </w:r>
      <w:r w:rsidRPr="009456C5">
        <w:rPr>
          <w:rFonts w:ascii="Sylfaen" w:hAnsi="Sylfaen" w:cs="Sylfaen"/>
          <w:lang w:val="ka-GE"/>
        </w:rPr>
        <w:t>ენდ</w:t>
      </w:r>
      <w:r w:rsidRPr="009456C5">
        <w:rPr>
          <w:rFonts w:ascii="Sylfaen" w:hAnsi="Sylfaen"/>
          <w:lang w:val="ka-GE"/>
        </w:rPr>
        <w:t xml:space="preserve"> </w:t>
      </w:r>
      <w:r w:rsidRPr="009456C5">
        <w:rPr>
          <w:rFonts w:ascii="Sylfaen" w:hAnsi="Sylfaen" w:cs="Sylfaen"/>
          <w:lang w:val="ka-GE"/>
        </w:rPr>
        <w:t>ფაუერი</w:t>
      </w:r>
      <w:r w:rsidRPr="009456C5">
        <w:rPr>
          <w:rFonts w:ascii="Sylfaen" w:hAnsi="Sylfaen" w:cs="Calibri"/>
          <w:lang w:val="ka-GE"/>
        </w:rPr>
        <w:t>“</w:t>
      </w:r>
      <w:r w:rsidRPr="009456C5">
        <w:rPr>
          <w:rFonts w:ascii="Sylfaen" w:hAnsi="Sylfaen"/>
          <w:lang w:val="ka-GE"/>
        </w:rPr>
        <w:t xml:space="preserve"> </w:t>
      </w:r>
      <w:r w:rsidRPr="009456C5">
        <w:rPr>
          <w:rFonts w:ascii="Arial" w:hAnsi="Arial" w:cs="Arial"/>
          <w:lang w:val="ka-GE"/>
        </w:rPr>
        <w:t xml:space="preserve">(GWP, </w:t>
      </w:r>
      <w:r w:rsidRPr="009456C5">
        <w:rPr>
          <w:rFonts w:ascii="Sylfaen" w:hAnsi="Sylfaen" w:cs="Arial"/>
          <w:lang w:val="ka-GE"/>
        </w:rPr>
        <w:t xml:space="preserve">ს/ნ </w:t>
      </w:r>
      <w:r w:rsidRPr="009456C5">
        <w:rPr>
          <w:rFonts w:ascii="Arial" w:hAnsi="Arial" w:cs="Arial"/>
          <w:lang w:val="ka-GE"/>
        </w:rPr>
        <w:t>203826002)</w:t>
      </w:r>
    </w:p>
    <w:p w14:paraId="42C81158" w14:textId="6B27084B" w:rsidR="001B055A" w:rsidRPr="00E37C5C" w:rsidRDefault="000353F8" w:rsidP="001B055A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 xml:space="preserve">1.2 </w:t>
      </w:r>
      <w:r w:rsidR="00E3562C">
        <w:rPr>
          <w:rFonts w:ascii="Sylfaen" w:hAnsi="Sylfaen"/>
          <w:b/>
          <w:lang w:val="ka-GE"/>
        </w:rPr>
        <w:t>შესასყიდი</w:t>
      </w:r>
      <w:r w:rsidR="00464505">
        <w:rPr>
          <w:rFonts w:ascii="Sylfaen" w:hAnsi="Sylfaen"/>
          <w:b/>
          <w:lang w:val="ka-GE"/>
        </w:rPr>
        <w:t xml:space="preserve"> </w:t>
      </w:r>
      <w:r w:rsidR="00E3562C">
        <w:rPr>
          <w:rFonts w:ascii="Sylfaen" w:hAnsi="Sylfaen"/>
          <w:b/>
          <w:lang w:val="ka-GE"/>
        </w:rPr>
        <w:t xml:space="preserve">ავტომობილის </w:t>
      </w:r>
      <w:r w:rsidR="00830357">
        <w:rPr>
          <w:rFonts w:ascii="Sylfaen" w:hAnsi="Sylfaen"/>
          <w:b/>
          <w:lang w:val="ka-GE"/>
        </w:rPr>
        <w:t xml:space="preserve">ტექ. </w:t>
      </w:r>
      <w:r w:rsidR="00E3562C">
        <w:rPr>
          <w:rFonts w:ascii="Sylfaen" w:hAnsi="Sylfaen"/>
          <w:b/>
          <w:lang w:val="ka-GE"/>
        </w:rPr>
        <w:t>მახასიათებელი</w:t>
      </w:r>
      <w:r w:rsidR="009456C5">
        <w:rPr>
          <w:rFonts w:ascii="Sylfaen" w:hAnsi="Sylfaen"/>
          <w:b/>
        </w:rPr>
        <w:t>-</w:t>
      </w:r>
      <w:proofErr w:type="spellStart"/>
      <w:r w:rsidR="009456C5">
        <w:rPr>
          <w:rFonts w:ascii="Sylfaen" w:hAnsi="Sylfaen"/>
          <w:b/>
        </w:rPr>
        <w:t>დავალება</w:t>
      </w:r>
      <w:proofErr w:type="spellEnd"/>
      <w:r w:rsidR="00E3562C">
        <w:rPr>
          <w:rFonts w:ascii="Sylfaen" w:hAnsi="Sylfaen"/>
          <w:b/>
          <w:lang w:val="ka-GE"/>
        </w:rPr>
        <w:t>.</w:t>
      </w:r>
    </w:p>
    <w:p w14:paraId="1D5E57E5" w14:textId="77777777" w:rsidR="000353F8" w:rsidRPr="00E37C5C" w:rsidRDefault="000353F8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036008C2" w14:textId="523C18FA" w:rsidR="000353F8" w:rsidRDefault="002A3665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დანართ </w:t>
      </w:r>
      <w:r>
        <w:rPr>
          <w:rFonts w:ascii="Sylfaen" w:hAnsi="Sylfaen" w:cs="Sylfaen"/>
        </w:rPr>
        <w:t>N1-</w:t>
      </w:r>
      <w:r w:rsidR="00E3562C">
        <w:rPr>
          <w:rFonts w:ascii="Sylfaen" w:hAnsi="Sylfaen" w:cs="Sylfaen"/>
          <w:lang w:val="ka-GE"/>
        </w:rPr>
        <w:t>ში მოცემულია</w:t>
      </w:r>
      <w:r>
        <w:rPr>
          <w:rFonts w:ascii="Sylfaen" w:hAnsi="Sylfaen" w:cs="Sylfaen"/>
          <w:lang w:val="ka-GE"/>
        </w:rPr>
        <w:t xml:space="preserve"> </w:t>
      </w:r>
      <w:r w:rsidR="00E3562C">
        <w:rPr>
          <w:rFonts w:ascii="Sylfaen" w:hAnsi="Sylfaen" w:cs="Sylfaen"/>
          <w:lang w:val="ka-GE"/>
        </w:rPr>
        <w:t>შესაძენი</w:t>
      </w:r>
      <w:r>
        <w:rPr>
          <w:rFonts w:ascii="Sylfaen" w:hAnsi="Sylfaen" w:cs="Sylfaen"/>
          <w:lang w:val="ka-GE"/>
        </w:rPr>
        <w:t xml:space="preserve"> </w:t>
      </w:r>
      <w:r w:rsidR="00E3562C">
        <w:rPr>
          <w:rFonts w:ascii="Sylfaen" w:hAnsi="Sylfaen" w:cs="Sylfaen"/>
          <w:lang w:val="ka-GE"/>
        </w:rPr>
        <w:t>ავტომობილის ტექნიკური მახასიათებელი</w:t>
      </w:r>
      <w:r w:rsidR="009456C5">
        <w:rPr>
          <w:rFonts w:ascii="Sylfaen" w:hAnsi="Sylfaen" w:cs="Sylfaen"/>
          <w:lang w:val="ka-GE"/>
        </w:rPr>
        <w:t>-დავალება</w:t>
      </w:r>
      <w:r w:rsidR="00E3562C">
        <w:rPr>
          <w:rFonts w:ascii="Sylfaen" w:hAnsi="Sylfaen" w:cs="Sylfaen"/>
          <w:lang w:val="ka-GE"/>
        </w:rPr>
        <w:t xml:space="preserve"> რომელსაც </w:t>
      </w:r>
      <w:r w:rsidR="00972E35">
        <w:rPr>
          <w:rFonts w:ascii="Sylfaen" w:hAnsi="Sylfaen" w:cs="Sylfaen"/>
          <w:lang w:val="ka-GE"/>
        </w:rPr>
        <w:t xml:space="preserve">პრეტედენტის მიერ შემოთავაზებული წინადადება </w:t>
      </w:r>
      <w:r w:rsidR="00E3562C">
        <w:rPr>
          <w:rFonts w:ascii="Sylfaen" w:hAnsi="Sylfaen" w:cs="Sylfaen"/>
          <w:lang w:val="ka-GE"/>
        </w:rPr>
        <w:t>უნდა აკმაყოფილებდეს.</w:t>
      </w:r>
    </w:p>
    <w:p w14:paraId="61ABECC4" w14:textId="77777777" w:rsidR="00597519" w:rsidRDefault="00597519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6299B808" w14:textId="369CEE3D" w:rsidR="00063CDC" w:rsidRDefault="00597519" w:rsidP="00063CDC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830357">
        <w:rPr>
          <w:rFonts w:ascii="Sylfaen" w:hAnsi="Sylfaen" w:cs="Sylfaen"/>
          <w:lang w:val="ka-GE"/>
        </w:rPr>
        <w:t>ლოტი 1</w:t>
      </w:r>
      <w:r w:rsidR="00830357" w:rsidRPr="00830357">
        <w:rPr>
          <w:rFonts w:ascii="Sylfaen" w:hAnsi="Sylfaen" w:cs="Sylfaen"/>
          <w:lang w:val="ka-GE"/>
        </w:rPr>
        <w:t xml:space="preserve"> –</w:t>
      </w:r>
      <w:r w:rsidR="003F384F" w:rsidRPr="00830357">
        <w:rPr>
          <w:rFonts w:ascii="Sylfaen" w:hAnsi="Sylfaen" w:cs="Sylfaen"/>
          <w:lang w:val="ka-GE"/>
        </w:rPr>
        <w:t xml:space="preserve"> </w:t>
      </w:r>
      <w:r w:rsidR="00830357">
        <w:rPr>
          <w:rFonts w:ascii="Sylfaen" w:hAnsi="Sylfaen" w:cs="Sylfaen"/>
          <w:lang w:val="ka-GE"/>
        </w:rPr>
        <w:t xml:space="preserve"> </w:t>
      </w:r>
      <w:r w:rsidR="00C32C8B">
        <w:rPr>
          <w:rFonts w:ascii="Sylfaen" w:hAnsi="Sylfaen" w:cs="Sylfaen"/>
          <w:lang w:val="ka-GE"/>
        </w:rPr>
        <w:t>თერთმეტი</w:t>
      </w:r>
      <w:r w:rsidR="00830357" w:rsidRPr="00830357">
        <w:rPr>
          <w:rFonts w:ascii="Sylfaen" w:hAnsi="Sylfaen" w:cs="Sylfaen"/>
          <w:lang w:val="ka-GE"/>
        </w:rPr>
        <w:t xml:space="preserve"> ცალი მსუბუქი</w:t>
      </w:r>
      <w:r w:rsidR="00830357">
        <w:rPr>
          <w:rFonts w:ascii="Sylfaen" w:hAnsi="Sylfaen" w:cs="Sylfaen"/>
          <w:lang w:val="ka-GE"/>
        </w:rPr>
        <w:t>/სედანის ტიპის</w:t>
      </w:r>
      <w:r w:rsidR="00830357" w:rsidRPr="00830357">
        <w:rPr>
          <w:rFonts w:ascii="Sylfaen" w:hAnsi="Sylfaen" w:cs="Sylfaen"/>
          <w:lang w:val="ka-GE"/>
        </w:rPr>
        <w:t xml:space="preserve"> </w:t>
      </w:r>
      <w:r w:rsidR="00830357">
        <w:rPr>
          <w:rFonts w:ascii="Sylfaen" w:hAnsi="Sylfaen" w:cs="Sylfaen"/>
          <w:lang w:val="ka-GE"/>
        </w:rPr>
        <w:t xml:space="preserve">ახალი </w:t>
      </w:r>
      <w:r w:rsidR="00830357" w:rsidRPr="00830357">
        <w:rPr>
          <w:rFonts w:ascii="Sylfaen" w:hAnsi="Sylfaen" w:cs="Sylfaen"/>
          <w:lang w:val="ka-GE"/>
        </w:rPr>
        <w:t xml:space="preserve">ავტომობილის </w:t>
      </w:r>
      <w:r w:rsidR="00830357">
        <w:rPr>
          <w:rFonts w:ascii="Sylfaen" w:hAnsi="Sylfaen" w:cs="Sylfaen"/>
          <w:lang w:val="ka-GE"/>
        </w:rPr>
        <w:t>შესყიდვა</w:t>
      </w:r>
    </w:p>
    <w:p w14:paraId="72B95F74" w14:textId="218641EF" w:rsidR="008B7B8B" w:rsidRDefault="008B7B8B" w:rsidP="00063CDC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ლოტი 2 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ka-GE"/>
        </w:rPr>
        <w:t xml:space="preserve">- </w:t>
      </w:r>
      <w:r w:rsidR="00C32C8B">
        <w:rPr>
          <w:rFonts w:ascii="Sylfaen" w:hAnsi="Sylfaen" w:cs="Sylfaen"/>
          <w:lang w:val="ka-GE"/>
        </w:rPr>
        <w:t>ორი</w:t>
      </w:r>
      <w:r>
        <w:rPr>
          <w:rFonts w:ascii="Sylfaen" w:hAnsi="Sylfaen" w:cs="Sylfaen"/>
          <w:lang w:val="ka-GE"/>
        </w:rPr>
        <w:t xml:space="preserve"> ცალი მაღალი გამავლობის (</w:t>
      </w:r>
      <w:r>
        <w:rPr>
          <w:rFonts w:ascii="Sylfaen" w:hAnsi="Sylfaen" w:cs="Sylfaen"/>
        </w:rPr>
        <w:t xml:space="preserve">SUV) </w:t>
      </w:r>
      <w:r>
        <w:rPr>
          <w:rFonts w:ascii="Sylfaen" w:hAnsi="Sylfaen" w:cs="Sylfaen"/>
          <w:lang w:val="ka-GE"/>
        </w:rPr>
        <w:t>ტიპის ახალი ავტომობილის შესყიდვა</w:t>
      </w:r>
    </w:p>
    <w:p w14:paraId="728CFDAF" w14:textId="3381BC2A" w:rsidR="00597519" w:rsidRPr="00597519" w:rsidRDefault="00597519" w:rsidP="000353F8">
      <w:pPr>
        <w:spacing w:after="0" w:line="240" w:lineRule="auto"/>
        <w:jc w:val="both"/>
        <w:rPr>
          <w:rFonts w:ascii="Sylfaen" w:hAnsi="Sylfaen" w:cs="Sylfaen"/>
        </w:rPr>
      </w:pPr>
    </w:p>
    <w:p w14:paraId="7FF07E49" w14:textId="3FCC53D0" w:rsidR="0020260D" w:rsidRPr="002671F5" w:rsidRDefault="0020260D" w:rsidP="000353F8">
      <w:pPr>
        <w:spacing w:after="0" w:line="240" w:lineRule="auto"/>
        <w:jc w:val="both"/>
        <w:rPr>
          <w:rFonts w:ascii="Sylfaen" w:hAnsi="Sylfaen" w:cs="Sylfaen"/>
        </w:rPr>
      </w:pPr>
    </w:p>
    <w:p w14:paraId="1CB8340C" w14:textId="04A1DF47" w:rsidR="00C8576A" w:rsidRPr="00E81F0F" w:rsidRDefault="009F440C" w:rsidP="000D2958">
      <w:pPr>
        <w:spacing w:after="0" w:line="240" w:lineRule="auto"/>
        <w:jc w:val="center"/>
        <w:rPr>
          <w:rFonts w:ascii="Sylfaen" w:hAnsi="Sylfaen" w:cs="Sylfaen"/>
        </w:rPr>
      </w:pPr>
      <w:r>
        <w:rPr>
          <w:rFonts w:ascii="Sylfaen" w:hAnsi="Sylfaen" w:cs="Sylfaen"/>
        </w:rPr>
        <w:object w:dxaOrig="1538" w:dyaOrig="994" w14:anchorId="50FF5B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.25pt;height:49.5pt" o:ole="">
            <v:imagedata r:id="rId9" o:title=""/>
          </v:shape>
          <o:OLEObject Type="Link" ProgID="Excel.Sheet.12" ShapeID="_x0000_i1028" DrawAspect="Icon" r:id="rId10" UpdateMode="Always">
            <o:LinkType>EnhancedMetaFile</o:LinkType>
            <o:LockedField>false</o:LockedField>
            <o:FieldCodes>\f 0</o:FieldCodes>
          </o:OLEObject>
        </w:object>
      </w:r>
    </w:p>
    <w:p w14:paraId="7AC67BC6" w14:textId="5542F009" w:rsidR="00C8576A" w:rsidRDefault="00C8576A" w:rsidP="008166D7">
      <w:pPr>
        <w:spacing w:after="0" w:line="240" w:lineRule="auto"/>
        <w:jc w:val="center"/>
        <w:rPr>
          <w:rFonts w:ascii="Sylfaen" w:hAnsi="Sylfaen" w:cs="Sylfaen"/>
          <w:lang w:val="ka-GE"/>
        </w:rPr>
      </w:pPr>
      <w:bookmarkStart w:id="0" w:name="_GoBack"/>
      <w:bookmarkEnd w:id="0"/>
    </w:p>
    <w:p w14:paraId="73EADDF9" w14:textId="6FD512D9" w:rsidR="00440A96" w:rsidRPr="002A3665" w:rsidRDefault="00440A96" w:rsidP="002A3665">
      <w:pPr>
        <w:spacing w:after="0" w:line="240" w:lineRule="auto"/>
        <w:rPr>
          <w:rFonts w:ascii="Sylfaen" w:hAnsi="Sylfaen" w:cs="Sylfaen"/>
          <w:b/>
          <w:bCs/>
          <w:lang w:val="ka-GE"/>
        </w:rPr>
      </w:pPr>
    </w:p>
    <w:p w14:paraId="24311423" w14:textId="0CC76345" w:rsidR="00387591" w:rsidRPr="00E37C5C" w:rsidRDefault="00950D10" w:rsidP="00F90B03">
      <w:pPr>
        <w:rPr>
          <w:rFonts w:ascii="Sylfaen" w:hAnsi="Sylfaen" w:cs="Sylfaen"/>
          <w:b/>
          <w:lang w:val="ka-GE"/>
        </w:rPr>
      </w:pPr>
      <w:r w:rsidRPr="00E37C5C">
        <w:rPr>
          <w:rFonts w:ascii="Sylfaen" w:hAnsi="Sylfaen" w:cs="Sylfaen"/>
          <w:b/>
          <w:lang w:val="ka-GE"/>
        </w:rPr>
        <w:t>1.3</w:t>
      </w:r>
      <w:r w:rsidR="002E0E5E" w:rsidRPr="00E37C5C">
        <w:rPr>
          <w:rFonts w:ascii="Sylfaen" w:hAnsi="Sylfaen" w:cs="Sylfaen"/>
          <w:b/>
          <w:lang w:val="ka-GE"/>
        </w:rPr>
        <w:t xml:space="preserve"> </w:t>
      </w:r>
      <w:r w:rsidR="00D527CB" w:rsidRPr="00E37C5C">
        <w:rPr>
          <w:rFonts w:ascii="Sylfaen" w:hAnsi="Sylfaen" w:cs="Sylfaen"/>
          <w:b/>
          <w:lang w:val="ka-GE"/>
        </w:rPr>
        <w:t>განფასება</w:t>
      </w:r>
    </w:p>
    <w:p w14:paraId="24EE4171" w14:textId="074C0DEF" w:rsidR="00E55E3B" w:rsidRDefault="00E81F0F" w:rsidP="00114A00">
      <w:pPr>
        <w:rPr>
          <w:rFonts w:ascii="Sylfaen" w:hAnsi="Sylfaen" w:cs="Sylfaen"/>
          <w:color w:val="222222"/>
          <w:shd w:val="clear" w:color="auto" w:fill="FFFFFF"/>
          <w:lang w:val="ka-GE"/>
        </w:rPr>
      </w:pPr>
      <w:r w:rsidRPr="00E81F0F">
        <w:rPr>
          <w:rFonts w:ascii="Sylfaen" w:hAnsi="Sylfaen" w:cs="Sylfaen"/>
          <w:color w:val="222222"/>
          <w:shd w:val="clear" w:color="auto" w:fill="FFFFFF"/>
          <w:lang w:val="ka-GE"/>
        </w:rPr>
        <w:t>პრეტენდენ</w:t>
      </w:r>
      <w:r w:rsidR="00E3562C">
        <w:rPr>
          <w:rFonts w:ascii="Sylfaen" w:hAnsi="Sylfaen" w:cs="Sylfaen"/>
          <w:color w:val="222222"/>
          <w:shd w:val="clear" w:color="auto" w:fill="FFFFFF"/>
          <w:lang w:val="ka-GE"/>
        </w:rPr>
        <w:t xml:space="preserve">ტმა უნდა წარმოადგინოს ფასი </w:t>
      </w:r>
      <w:r w:rsidR="00C32C8B">
        <w:rPr>
          <w:rFonts w:ascii="Sylfaen" w:hAnsi="Sylfaen" w:cs="Sylfaen"/>
          <w:color w:val="222222"/>
          <w:shd w:val="clear" w:color="auto" w:fill="FFFFFF"/>
          <w:lang w:val="ka-GE"/>
        </w:rPr>
        <w:t>ევროში</w:t>
      </w:r>
      <w:r w:rsidRPr="00E81F0F">
        <w:rPr>
          <w:rFonts w:ascii="Sylfaen" w:hAnsi="Sylfaen" w:cs="Sylfaen"/>
          <w:color w:val="222222"/>
          <w:shd w:val="clear" w:color="auto" w:fill="FFFFFF"/>
          <w:lang w:val="ka-GE"/>
        </w:rPr>
        <w:t xml:space="preserve">  დანართი N1-ის ექსელის </w:t>
      </w:r>
      <w:r w:rsidR="00E13904">
        <w:rPr>
          <w:rFonts w:ascii="Sylfaen" w:hAnsi="Sylfaen" w:cs="Sylfaen"/>
          <w:color w:val="222222"/>
          <w:shd w:val="clear" w:color="auto" w:fill="FFFFFF"/>
          <w:lang w:val="ka-GE"/>
        </w:rPr>
        <w:t>მიხედვით.</w:t>
      </w:r>
    </w:p>
    <w:p w14:paraId="322E0161" w14:textId="1B9E2072" w:rsidR="001B6A7C" w:rsidRPr="00114A00" w:rsidRDefault="00E55E3B" w:rsidP="00114A00">
      <w:pPr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  <w:r>
        <w:rPr>
          <w:rFonts w:ascii="Sylfaen" w:hAnsi="Sylfaen" w:cs="Sylfaen"/>
          <w:color w:val="222222"/>
          <w:shd w:val="clear" w:color="auto" w:fill="FFFFFF"/>
          <w:lang w:val="ka-GE"/>
        </w:rPr>
        <w:t xml:space="preserve">პრეტედენს შუეძლია მონაწილეობა მიიღოს </w:t>
      </w:r>
      <w:r w:rsidR="00D40199">
        <w:rPr>
          <w:rFonts w:ascii="Sylfaen" w:hAnsi="Sylfaen" w:cs="Sylfaen"/>
          <w:color w:val="222222"/>
          <w:shd w:val="clear" w:color="auto" w:fill="FFFFFF"/>
          <w:lang w:val="ka-GE"/>
        </w:rPr>
        <w:t>ორივე ლოტზე.</w:t>
      </w:r>
      <w:r w:rsidR="00914B78" w:rsidRPr="00E81F0F">
        <w:rPr>
          <w:rFonts w:ascii="Sylfaen" w:hAnsi="Sylfaen" w:cs="Sylfaen"/>
          <w:color w:val="222222"/>
          <w:shd w:val="clear" w:color="auto" w:fill="FFFFFF"/>
          <w:lang w:val="ka-GE"/>
        </w:rPr>
        <w:br w:type="textWrapping" w:clear="all"/>
      </w:r>
    </w:p>
    <w:p w14:paraId="5FEF6B21" w14:textId="1B18CF08" w:rsidR="008C04FA" w:rsidRPr="00E37C5C" w:rsidRDefault="00387591" w:rsidP="00F90B03">
      <w:pPr>
        <w:rPr>
          <w:rFonts w:ascii="Sylfaen" w:hAnsi="Sylfaen"/>
          <w:b/>
          <w:lang w:val="ka-GE"/>
        </w:rPr>
      </w:pPr>
      <w:r w:rsidRPr="00E90A78">
        <w:rPr>
          <w:rFonts w:ascii="Sylfaen" w:hAnsi="Sylfaen" w:cs="Sylfaen"/>
          <w:b/>
          <w:lang w:val="ka-GE"/>
        </w:rPr>
        <w:t>1.4</w:t>
      </w:r>
      <w:r w:rsidR="00D5623D">
        <w:rPr>
          <w:rFonts w:ascii="Sylfaen" w:hAnsi="Sylfaen" w:cs="Sylfaen"/>
          <w:lang w:val="ka-GE"/>
        </w:rPr>
        <w:t xml:space="preserve"> </w:t>
      </w:r>
      <w:r w:rsidR="00E3562C">
        <w:rPr>
          <w:rFonts w:ascii="Sylfaen" w:hAnsi="Sylfaen"/>
          <w:b/>
          <w:lang w:val="ka-GE"/>
        </w:rPr>
        <w:t>ავტომობილის</w:t>
      </w:r>
      <w:r w:rsidR="00E91201">
        <w:rPr>
          <w:rFonts w:ascii="Sylfaen" w:hAnsi="Sylfaen"/>
          <w:b/>
          <w:lang w:val="ka-GE"/>
        </w:rPr>
        <w:t xml:space="preserve"> მიწოდების</w:t>
      </w:r>
      <w:r w:rsidR="00D5623D">
        <w:rPr>
          <w:rFonts w:ascii="Sylfaen" w:hAnsi="Sylfaen"/>
          <w:b/>
          <w:lang w:val="ka-GE"/>
        </w:rPr>
        <w:t xml:space="preserve"> </w:t>
      </w:r>
      <w:r w:rsidR="005940C1">
        <w:rPr>
          <w:rFonts w:ascii="Sylfaen" w:hAnsi="Sylfaen"/>
          <w:b/>
          <w:lang w:val="ka-GE"/>
        </w:rPr>
        <w:t>მოქმედების</w:t>
      </w:r>
      <w:r w:rsidR="003657A5" w:rsidRPr="00E37C5C">
        <w:rPr>
          <w:rFonts w:ascii="Sylfaen" w:hAnsi="Sylfaen"/>
          <w:b/>
          <w:lang w:val="ka-GE"/>
        </w:rPr>
        <w:t xml:space="preserve"> ვადა</w:t>
      </w:r>
      <w:r w:rsidR="00597519">
        <w:rPr>
          <w:rFonts w:ascii="Sylfaen" w:hAnsi="Sylfaen"/>
          <w:b/>
          <w:lang w:val="ka-GE"/>
        </w:rPr>
        <w:t>:</w:t>
      </w:r>
    </w:p>
    <w:p w14:paraId="04F868F3" w14:textId="3DEEA559" w:rsidR="001C6888" w:rsidRPr="008D5512" w:rsidRDefault="008D5512" w:rsidP="00FB230D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პრეტედენტის მიერ უნდა იქნას შემოთავაზებული დანართი </w:t>
      </w:r>
      <w:r w:rsidRPr="00332D4C">
        <w:rPr>
          <w:rFonts w:ascii="Sylfaen" w:hAnsi="Sylfaen" w:cs="Sylfaen"/>
          <w:lang w:val="ka-GE"/>
        </w:rPr>
        <w:t>N1-</w:t>
      </w:r>
      <w:r>
        <w:rPr>
          <w:rFonts w:ascii="Sylfaen" w:hAnsi="Sylfaen" w:cs="Sylfaen"/>
          <w:lang w:val="ka-GE"/>
        </w:rPr>
        <w:t>ის მიხედვით</w:t>
      </w:r>
      <w:r w:rsidR="00D40199">
        <w:rPr>
          <w:rFonts w:ascii="Sylfaen" w:hAnsi="Sylfaen" w:cs="Sylfaen"/>
          <w:lang w:val="ka-GE"/>
        </w:rPr>
        <w:t xml:space="preserve"> მოწოდების ვადა</w:t>
      </w:r>
      <w:r>
        <w:rPr>
          <w:rFonts w:ascii="Sylfaen" w:hAnsi="Sylfaen" w:cs="Sylfaen"/>
          <w:lang w:val="ka-GE"/>
        </w:rPr>
        <w:t>.</w:t>
      </w:r>
      <w:r w:rsidR="009456C5">
        <w:rPr>
          <w:rFonts w:ascii="Sylfaen" w:hAnsi="Sylfaen" w:cs="Sylfaen"/>
          <w:lang w:val="ka-GE"/>
        </w:rPr>
        <w:t xml:space="preserve"> უპირატესობა მიენიჭება უადრეს მოწოდების ვადას.</w:t>
      </w:r>
    </w:p>
    <w:p w14:paraId="5AAAF0F3" w14:textId="0367C5D5" w:rsidR="00FD0815" w:rsidRDefault="00056A31" w:rsidP="00FD35B5">
      <w:pPr>
        <w:rPr>
          <w:rFonts w:ascii="Sylfaen" w:hAnsi="Sylfaen"/>
          <w:b/>
          <w:lang w:val="ka-GE"/>
        </w:rPr>
      </w:pPr>
      <w:r w:rsidRPr="00046165">
        <w:rPr>
          <w:rFonts w:ascii="Sylfaen" w:hAnsi="Sylfaen" w:cs="Sylfaen"/>
          <w:b/>
          <w:lang w:val="ka-GE"/>
        </w:rPr>
        <w:t>1</w:t>
      </w:r>
      <w:r w:rsidR="00CF7A57" w:rsidRPr="00046165">
        <w:rPr>
          <w:rFonts w:ascii="Sylfaen" w:hAnsi="Sylfaen" w:cs="Sylfaen"/>
          <w:b/>
          <w:lang w:val="ka-GE"/>
        </w:rPr>
        <w:t>.5</w:t>
      </w:r>
      <w:r w:rsidR="00931A9A" w:rsidRPr="00E90A78">
        <w:rPr>
          <w:rFonts w:ascii="Sylfaen" w:hAnsi="Sylfaen" w:cs="Sylfaen"/>
          <w:b/>
          <w:lang w:val="ka-GE"/>
        </w:rPr>
        <w:t xml:space="preserve"> </w:t>
      </w:r>
      <w:r w:rsidR="00E3562C">
        <w:rPr>
          <w:rFonts w:ascii="Sylfaen" w:hAnsi="Sylfaen"/>
          <w:b/>
          <w:lang w:val="ka-GE"/>
        </w:rPr>
        <w:t>ავტომობილის</w:t>
      </w:r>
      <w:r w:rsidR="00485700">
        <w:rPr>
          <w:rFonts w:ascii="Sylfaen" w:hAnsi="Sylfaen"/>
          <w:b/>
          <w:lang w:val="ka-GE"/>
        </w:rPr>
        <w:t xml:space="preserve"> მიწოდების</w:t>
      </w:r>
      <w:r w:rsidRPr="00E37C5C">
        <w:rPr>
          <w:rFonts w:ascii="Sylfaen" w:hAnsi="Sylfaen"/>
          <w:b/>
          <w:lang w:val="ka-GE"/>
        </w:rPr>
        <w:t xml:space="preserve"> ფორმა და ადგილი</w:t>
      </w:r>
    </w:p>
    <w:p w14:paraId="2AF40A9F" w14:textId="00FFC5EF" w:rsidR="00F610D6" w:rsidRPr="00E13904" w:rsidRDefault="008D5512" w:rsidP="00E13904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ავტომობილის</w:t>
      </w:r>
      <w:r w:rsidR="0020260D">
        <w:rPr>
          <w:rFonts w:ascii="Sylfaen" w:hAnsi="Sylfaen" w:cs="Sylfaen"/>
          <w:lang w:val="ka-GE"/>
        </w:rPr>
        <w:t xml:space="preserve"> გაყვანა</w:t>
      </w:r>
      <w:r>
        <w:rPr>
          <w:rFonts w:ascii="Sylfaen" w:hAnsi="Sylfaen" w:cs="Sylfaen"/>
          <w:lang w:val="ka-GE"/>
        </w:rPr>
        <w:t xml:space="preserve"> </w:t>
      </w:r>
      <w:r w:rsidR="0020260D">
        <w:rPr>
          <w:rFonts w:ascii="Sylfaen" w:hAnsi="Sylfaen" w:cs="Sylfaen"/>
          <w:lang w:val="ka-GE"/>
        </w:rPr>
        <w:t xml:space="preserve"> </w:t>
      </w:r>
      <w:r w:rsidR="00E3562C">
        <w:rPr>
          <w:rFonts w:ascii="Sylfaen" w:hAnsi="Sylfaen" w:cs="Sylfaen"/>
          <w:lang w:val="ka-GE"/>
        </w:rPr>
        <w:t>გამყიდველის</w:t>
      </w:r>
      <w:r w:rsidR="0020260D">
        <w:rPr>
          <w:rFonts w:ascii="Sylfaen" w:hAnsi="Sylfaen" w:cs="Sylfaen"/>
          <w:lang w:val="ka-GE"/>
        </w:rPr>
        <w:t xml:space="preserve"> მიერ</w:t>
      </w:r>
      <w:r>
        <w:rPr>
          <w:rFonts w:ascii="Sylfaen" w:hAnsi="Sylfaen" w:cs="Sylfaen"/>
          <w:lang w:val="ka-GE"/>
        </w:rPr>
        <w:t xml:space="preserve"> დანართ </w:t>
      </w:r>
      <w:r w:rsidRPr="00332D4C">
        <w:rPr>
          <w:rFonts w:ascii="Sylfaen" w:hAnsi="Sylfaen" w:cs="Sylfaen"/>
          <w:lang w:val="ka-GE"/>
        </w:rPr>
        <w:t>N1-</w:t>
      </w:r>
      <w:r>
        <w:rPr>
          <w:rFonts w:ascii="Sylfaen" w:hAnsi="Sylfaen" w:cs="Sylfaen"/>
          <w:lang w:val="ka-GE"/>
        </w:rPr>
        <w:t>ში</w:t>
      </w:r>
      <w:r w:rsidR="005940C1">
        <w:rPr>
          <w:rFonts w:ascii="Sylfaen" w:hAnsi="Sylfaen" w:cs="Sylfaen"/>
          <w:lang w:val="ka-GE"/>
        </w:rPr>
        <w:t xml:space="preserve"> </w:t>
      </w:r>
      <w:r w:rsidR="00114A00">
        <w:rPr>
          <w:rFonts w:ascii="Sylfaen" w:hAnsi="Sylfaen" w:cs="Sylfaen"/>
          <w:lang w:val="ka-GE"/>
        </w:rPr>
        <w:t xml:space="preserve">მითითებული </w:t>
      </w:r>
      <w:r>
        <w:rPr>
          <w:rFonts w:ascii="Sylfaen" w:hAnsi="Sylfaen" w:cs="Sylfaen"/>
          <w:lang w:val="ka-GE"/>
        </w:rPr>
        <w:t>მისამართიდან.</w:t>
      </w:r>
      <w:r w:rsidR="0020260D">
        <w:rPr>
          <w:rFonts w:ascii="Sylfaen" w:hAnsi="Sylfaen" w:cs="Sylfaen"/>
          <w:lang w:val="ka-GE"/>
        </w:rPr>
        <w:t xml:space="preserve"> </w:t>
      </w:r>
      <w:r w:rsidR="00E13904">
        <w:rPr>
          <w:rFonts w:ascii="Sylfaen" w:hAnsi="Sylfaen" w:cs="Sylfaen"/>
          <w:lang w:val="ka-GE"/>
        </w:rPr>
        <w:t xml:space="preserve"> </w:t>
      </w:r>
    </w:p>
    <w:p w14:paraId="280E2491" w14:textId="26E12F0A" w:rsidR="00D6114D" w:rsidRPr="008D5512" w:rsidRDefault="008D5512" w:rsidP="008D5512">
      <w:p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ავტომობილის</w:t>
      </w:r>
      <w:r w:rsidR="00C8576A" w:rsidRPr="00707F61">
        <w:rPr>
          <w:rFonts w:ascii="Sylfaen" w:hAnsi="Sylfaen" w:cs="Sylfaen"/>
          <w:b/>
          <w:lang w:val="ka-GE"/>
        </w:rPr>
        <w:t xml:space="preserve"> გაფორმება უნდა მოხდეს სსიპ შსს მომსახურების სააგენტო</w:t>
      </w:r>
      <w:r>
        <w:rPr>
          <w:rFonts w:ascii="Sylfaen" w:hAnsi="Sylfaen" w:cs="Sylfaen"/>
          <w:b/>
          <w:lang w:val="ka-GE"/>
        </w:rPr>
        <w:t>ში ან გამყიდველის სერვის ცენტრში გამყიდველის ხარჯებით.</w:t>
      </w:r>
    </w:p>
    <w:p w14:paraId="279FBE52" w14:textId="3386CE0A" w:rsidR="00C86727" w:rsidRPr="00E711C6" w:rsidRDefault="002A3665" w:rsidP="00E711C6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 w:cs="Sylfaen"/>
          <w:b/>
          <w:lang w:val="ka-GE"/>
        </w:rPr>
        <w:t>1.6</w:t>
      </w:r>
      <w:r w:rsidR="00E711C6">
        <w:rPr>
          <w:rFonts w:ascii="Sylfaen" w:hAnsi="Sylfaen" w:cs="Sylfaen"/>
          <w:lang w:val="ka-GE"/>
        </w:rPr>
        <w:t xml:space="preserve"> </w:t>
      </w:r>
      <w:r w:rsidR="00000015" w:rsidRPr="00E711C6">
        <w:rPr>
          <w:rFonts w:ascii="Sylfaen" w:hAnsi="Sylfaen" w:cs="Sylfaen"/>
          <w:b/>
          <w:lang w:val="ka-GE"/>
        </w:rPr>
        <w:t>ანგარიშსწორების</w:t>
      </w:r>
      <w:r w:rsidR="00000015" w:rsidRPr="00E711C6">
        <w:rPr>
          <w:rFonts w:ascii="Sylfaen" w:hAnsi="Sylfaen"/>
          <w:b/>
          <w:lang w:val="ka-GE"/>
        </w:rPr>
        <w:t xml:space="preserve"> </w:t>
      </w:r>
      <w:r w:rsidR="00000015" w:rsidRPr="00E711C6">
        <w:rPr>
          <w:rFonts w:ascii="Sylfaen" w:hAnsi="Sylfaen" w:cs="Sylfaen"/>
          <w:b/>
          <w:lang w:val="ka-GE"/>
        </w:rPr>
        <w:t>პირობები</w:t>
      </w:r>
    </w:p>
    <w:p w14:paraId="12C87243" w14:textId="77777777" w:rsidR="00644EDE" w:rsidRDefault="00644EDE" w:rsidP="00644EDE">
      <w:pPr>
        <w:spacing w:after="0" w:line="240" w:lineRule="auto"/>
        <w:jc w:val="both"/>
        <w:rPr>
          <w:rFonts w:ascii="Sylfaen" w:hAnsi="Sylfaen"/>
          <w:lang w:val="ka-GE"/>
        </w:rPr>
      </w:pPr>
    </w:p>
    <w:p w14:paraId="57484F93" w14:textId="5D4726CC" w:rsidR="00000015" w:rsidRPr="009456C5" w:rsidRDefault="00000015" w:rsidP="00644EDE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644EDE">
        <w:rPr>
          <w:rFonts w:ascii="Sylfaen" w:hAnsi="Sylfaen"/>
          <w:lang w:val="ka-GE"/>
        </w:rPr>
        <w:t xml:space="preserve">ანგარიშსწორება </w:t>
      </w:r>
      <w:r w:rsidR="008D5512">
        <w:rPr>
          <w:rFonts w:ascii="Sylfaen" w:hAnsi="Sylfaen"/>
          <w:lang w:val="ka-GE"/>
        </w:rPr>
        <w:t xml:space="preserve">უნდა მოხდეს </w:t>
      </w:r>
      <w:r w:rsidR="0020260D" w:rsidRPr="00644EDE">
        <w:rPr>
          <w:rFonts w:ascii="Sylfaen" w:hAnsi="Sylfaen"/>
          <w:lang w:val="ka-GE"/>
        </w:rPr>
        <w:t>უნაღდო ანგარიშსწორების წესით</w:t>
      </w:r>
      <w:r w:rsidR="009456C5">
        <w:rPr>
          <w:rFonts w:ascii="Sylfaen" w:hAnsi="Sylfaen"/>
          <w:lang w:val="ka-GE"/>
        </w:rPr>
        <w:t xml:space="preserve">, პრეტედენტის მიერ დანართ </w:t>
      </w:r>
      <w:r w:rsidR="009456C5" w:rsidRPr="00392FE6">
        <w:rPr>
          <w:rFonts w:ascii="Sylfaen" w:hAnsi="Sylfaen"/>
          <w:lang w:val="ka-GE"/>
        </w:rPr>
        <w:t>N1-</w:t>
      </w:r>
      <w:r w:rsidR="009456C5">
        <w:rPr>
          <w:rFonts w:ascii="Sylfaen" w:hAnsi="Sylfaen"/>
          <w:lang w:val="ka-GE"/>
        </w:rPr>
        <w:t>ში შემოთავაზებული პირობების მსგავსად. უპირატესობა მიანიჭება კონსიგნაციის ვადას.</w:t>
      </w:r>
    </w:p>
    <w:p w14:paraId="2F0FD003" w14:textId="0EFD2759" w:rsidR="00F827AD" w:rsidRPr="00C86727" w:rsidRDefault="00F827AD" w:rsidP="00A74B75">
      <w:pPr>
        <w:spacing w:after="0" w:line="240" w:lineRule="auto"/>
        <w:rPr>
          <w:rFonts w:ascii="Sylfaen" w:hAnsi="Sylfaen"/>
          <w:lang w:val="ka-GE"/>
        </w:rPr>
      </w:pPr>
    </w:p>
    <w:p w14:paraId="797FB3DD" w14:textId="0DFF712C" w:rsidR="008D04C5" w:rsidRPr="00E37C5C" w:rsidRDefault="00464505" w:rsidP="00AA511B">
      <w:pPr>
        <w:spacing w:before="240" w:after="1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1.7</w:t>
      </w:r>
      <w:r w:rsidR="008D04C5" w:rsidRPr="00E37C5C">
        <w:rPr>
          <w:rFonts w:ascii="Sylfaen" w:hAnsi="Sylfaen"/>
          <w:b/>
          <w:lang w:val="ka-GE"/>
        </w:rPr>
        <w:t xml:space="preserve"> პრეტენდენტის მიერ ელექტრონულ ტენდერში ასატვირთი/წარმოსადგენი მონაცემები:</w:t>
      </w:r>
    </w:p>
    <w:p w14:paraId="1FA9C482" w14:textId="5575880B" w:rsidR="00DA7781" w:rsidRDefault="00387591" w:rsidP="00DA7781">
      <w:pPr>
        <w:spacing w:before="240" w:after="160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1.</w:t>
      </w:r>
      <w:r w:rsidR="00BD74F8">
        <w:rPr>
          <w:rFonts w:ascii="Sylfaen" w:hAnsi="Sylfaen"/>
          <w:lang w:val="ka-GE"/>
        </w:rPr>
        <w:t xml:space="preserve"> </w:t>
      </w:r>
      <w:r w:rsidR="00E81F0F" w:rsidRPr="00E81F0F">
        <w:rPr>
          <w:rFonts w:ascii="Sylfaen" w:hAnsi="Sylfaen"/>
          <w:lang w:val="ka-GE"/>
        </w:rPr>
        <w:t>ფასების ცხრ</w:t>
      </w:r>
      <w:r w:rsidR="00046165">
        <w:rPr>
          <w:rFonts w:ascii="Sylfaen" w:hAnsi="Sylfaen"/>
          <w:lang w:val="ka-GE"/>
        </w:rPr>
        <w:t>ილი (დანართი N1-ის შესაბამისად)</w:t>
      </w:r>
    </w:p>
    <w:p w14:paraId="18F0E48A" w14:textId="7323B595" w:rsidR="008D5512" w:rsidRDefault="008D5512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2. ავტომობილის ტექ. მახასიათებელი (დანართ </w:t>
      </w:r>
      <w:r w:rsidRPr="00332D4C">
        <w:rPr>
          <w:rFonts w:ascii="Sylfaen" w:hAnsi="Sylfaen"/>
          <w:lang w:val="ka-GE"/>
        </w:rPr>
        <w:t>N1-</w:t>
      </w:r>
      <w:r>
        <w:rPr>
          <w:rFonts w:ascii="Sylfaen" w:hAnsi="Sylfaen"/>
          <w:lang w:val="ka-GE"/>
        </w:rPr>
        <w:t>ის შესაბამისად)</w:t>
      </w:r>
    </w:p>
    <w:p w14:paraId="3BFA00F4" w14:textId="076751DB" w:rsidR="008D5512" w:rsidRDefault="008D5512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3. საგარანტიო პირობა </w:t>
      </w:r>
    </w:p>
    <w:p w14:paraId="22FB1D82" w14:textId="514B3FDD" w:rsidR="008D5512" w:rsidRDefault="008D5512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4. საგარანტიო მომსახურების სერვის პუნქტების რაოდენობა და მისამართები (დანართ </w:t>
      </w:r>
      <w:r w:rsidRPr="00332D4C">
        <w:rPr>
          <w:rFonts w:ascii="Sylfaen" w:hAnsi="Sylfaen"/>
          <w:lang w:val="ka-GE"/>
        </w:rPr>
        <w:t>N1-</w:t>
      </w:r>
      <w:r>
        <w:rPr>
          <w:rFonts w:ascii="Sylfaen" w:hAnsi="Sylfaen"/>
          <w:lang w:val="ka-GE"/>
        </w:rPr>
        <w:t>ის შესაბამისად)</w:t>
      </w:r>
    </w:p>
    <w:p w14:paraId="4EDDED7B" w14:textId="4794E22F" w:rsidR="00D40199" w:rsidRDefault="00D40199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5. ავტომობილის სურათები (სალონის ჩათვლით)</w:t>
      </w:r>
    </w:p>
    <w:p w14:paraId="100F6E4D" w14:textId="2D42BAAE" w:rsidR="00D40199" w:rsidRPr="008D5512" w:rsidRDefault="00D40199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6. ავტომობილის სრული კომპლექტაცია</w:t>
      </w:r>
    </w:p>
    <w:p w14:paraId="73D6DBF3" w14:textId="22D04CDE" w:rsidR="00896274" w:rsidRPr="00E37C5C" w:rsidRDefault="001B7903" w:rsidP="00CF7A57">
      <w:pPr>
        <w:rPr>
          <w:rFonts w:ascii="Sylfaen" w:hAnsi="Sylfaen"/>
          <w:lang w:val="ka-GE"/>
        </w:rPr>
      </w:pPr>
      <w:r w:rsidRPr="00E37C5C">
        <w:rPr>
          <w:rFonts w:ascii="Sylfaen" w:hAnsi="Sylfaen"/>
          <w:b/>
          <w:lang w:val="ka-GE"/>
        </w:rPr>
        <w:t>შენიშვნა:</w:t>
      </w:r>
      <w:r w:rsidRPr="00E37C5C">
        <w:rPr>
          <w:rFonts w:ascii="Sylfaen" w:hAnsi="Sylfaen"/>
          <w:b/>
          <w:lang w:val="ka-GE"/>
        </w:rPr>
        <w:br/>
      </w:r>
      <w:r w:rsidRPr="00046165">
        <w:rPr>
          <w:rFonts w:ascii="Verdana" w:hAnsi="Verdana"/>
          <w:color w:val="222222"/>
          <w:shd w:val="clear" w:color="auto" w:fill="FFFFFF"/>
          <w:lang w:val="ka-GE"/>
        </w:rPr>
        <w:t>1</w:t>
      </w:r>
      <w:r w:rsidRPr="00E37C5C">
        <w:rPr>
          <w:rFonts w:ascii="Sylfaen" w:hAnsi="Sylfaen"/>
          <w:lang w:val="ka-GE"/>
        </w:rPr>
        <w:t xml:space="preserve">) </w:t>
      </w:r>
      <w:r w:rsidR="00993D47" w:rsidRPr="00E37C5C">
        <w:rPr>
          <w:rFonts w:ascii="Sylfaen" w:hAnsi="Sylfaen"/>
          <w:lang w:val="ka-GE"/>
        </w:rPr>
        <w:t>ელექტრონულ ტენდერში</w:t>
      </w:r>
      <w:r w:rsidRPr="00E37C5C">
        <w:rPr>
          <w:rFonts w:ascii="Sylfaen" w:hAnsi="Sylfaen"/>
          <w:lang w:val="ka-GE"/>
        </w:rPr>
        <w:t xml:space="preserve"> ატვირთული პრეტენდენტის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ატვირთული უნდა იქნეს მინდობილობა);</w:t>
      </w:r>
      <w:r w:rsidRPr="00E37C5C">
        <w:rPr>
          <w:rFonts w:ascii="Sylfaen" w:hAnsi="Sylfaen"/>
          <w:lang w:val="ka-GE"/>
        </w:rPr>
        <w:br/>
        <w:t>2) პრეტენდენტის მიერ შექმნილი ყველა დოკუმენტი ან/და ინფორმაცია</w:t>
      </w:r>
      <w:r w:rsidR="00CA1443" w:rsidRPr="00E37C5C">
        <w:rPr>
          <w:rFonts w:ascii="Sylfaen" w:hAnsi="Sylfaen"/>
          <w:lang w:val="ka-GE"/>
        </w:rPr>
        <w:t xml:space="preserve">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შტამპით.</w:t>
      </w:r>
    </w:p>
    <w:p w14:paraId="7C1F5B97" w14:textId="117B28ED" w:rsidR="00431B3C" w:rsidRPr="00E37C5C" w:rsidRDefault="00431B3C" w:rsidP="00A74B75">
      <w:pPr>
        <w:spacing w:after="0" w:line="240" w:lineRule="auto"/>
        <w:rPr>
          <w:rFonts w:ascii="Sylfaen" w:hAnsi="Sylfaen"/>
          <w:lang w:val="ka-GE"/>
        </w:rPr>
      </w:pPr>
    </w:p>
    <w:p w14:paraId="762675D8" w14:textId="1B8642B8" w:rsidR="00E45EB8" w:rsidRDefault="00464505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lang w:val="ka-GE"/>
        </w:rPr>
        <w:t>1.8</w:t>
      </w:r>
      <w:r w:rsidR="00993D47" w:rsidRPr="00E37C5C">
        <w:rPr>
          <w:rFonts w:ascii="Sylfaen" w:hAnsi="Sylfaen" w:cs="Sylfaen"/>
          <w:b/>
          <w:lang w:val="ka-GE"/>
        </w:rPr>
        <w:t xml:space="preserve"> </w:t>
      </w:r>
      <w:r w:rsidR="00580531" w:rsidRPr="00E37C5C">
        <w:rPr>
          <w:rFonts w:ascii="Sylfaen" w:hAnsi="Sylfaen" w:cs="Sylfaen"/>
          <w:b/>
          <w:lang w:val="ka-GE"/>
        </w:rPr>
        <w:t>ხელშეკრულების</w:t>
      </w:r>
      <w:r w:rsidR="00CC4789" w:rsidRPr="00E37C5C">
        <w:rPr>
          <w:rFonts w:ascii="Sylfaen" w:hAnsi="Sylfaen"/>
          <w:b/>
          <w:lang w:val="ka-GE"/>
        </w:rPr>
        <w:t xml:space="preserve"> გაფორმება</w:t>
      </w:r>
    </w:p>
    <w:p w14:paraId="142B609F" w14:textId="381AF356" w:rsidR="00E45EB8" w:rsidRDefault="00E45EB8" w:rsidP="00993D47">
      <w:pPr>
        <w:spacing w:after="0" w:line="360" w:lineRule="auto"/>
        <w:jc w:val="both"/>
        <w:rPr>
          <w:rFonts w:ascii="Sylfaen" w:hAnsi="Sylfaen"/>
          <w:lang w:val="ka-GE"/>
        </w:rPr>
      </w:pPr>
      <w:r w:rsidRPr="00E37C5C">
        <w:rPr>
          <w:rFonts w:ascii="Sylfaen" w:hAnsi="Sylfaen" w:cs="Sylfaen"/>
          <w:lang w:val="ka-GE"/>
        </w:rPr>
        <w:t>წინამდებარე ელექტრონული ტენდერის ფარგლებში დაიდება</w:t>
      </w:r>
      <w:r w:rsidRPr="00E37C5C">
        <w:rPr>
          <w:rFonts w:ascii="Sylfaen" w:hAnsi="Sylfaen"/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ხელშეკრულება</w:t>
      </w:r>
      <w:r w:rsidR="00114A00">
        <w:rPr>
          <w:rFonts w:ascii="Sylfaen" w:hAnsi="Sylfaen"/>
          <w:lang w:val="ka-GE"/>
        </w:rPr>
        <w:t>.</w:t>
      </w:r>
    </w:p>
    <w:p w14:paraId="7BFFAA1D" w14:textId="77777777" w:rsidR="00C0280A" w:rsidRPr="00C0280A" w:rsidRDefault="00C0280A" w:rsidP="00993D47">
      <w:pPr>
        <w:spacing w:after="0" w:line="360" w:lineRule="auto"/>
        <w:jc w:val="both"/>
        <w:rPr>
          <w:rFonts w:ascii="Sylfaen" w:hAnsi="Sylfaen"/>
          <w:lang w:val="ka-GE"/>
        </w:rPr>
      </w:pPr>
    </w:p>
    <w:p w14:paraId="7089A739" w14:textId="67D42A1D" w:rsidR="00CC4789" w:rsidRPr="00E90A78" w:rsidRDefault="00464505" w:rsidP="00E90A78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1.9</w:t>
      </w:r>
      <w:r w:rsidR="00E90A78" w:rsidRPr="00E90A78">
        <w:rPr>
          <w:rFonts w:ascii="Sylfaen" w:hAnsi="Sylfaen"/>
          <w:b/>
          <w:lang w:val="ka-GE"/>
        </w:rPr>
        <w:t xml:space="preserve"> </w:t>
      </w:r>
      <w:r w:rsidR="00BD74F8" w:rsidRPr="00E90A78">
        <w:rPr>
          <w:rFonts w:ascii="Sylfaen" w:hAnsi="Sylfaen"/>
          <w:b/>
          <w:lang w:val="ka-GE"/>
        </w:rPr>
        <w:t>ს</w:t>
      </w:r>
      <w:r w:rsidR="00CC4789" w:rsidRPr="00E90A78">
        <w:rPr>
          <w:rFonts w:ascii="Sylfaen" w:hAnsi="Sylfaen"/>
          <w:b/>
          <w:lang w:val="ka-GE"/>
        </w:rPr>
        <w:t>ხვა მოთხოვნა</w:t>
      </w:r>
    </w:p>
    <w:p w14:paraId="153F4E0E" w14:textId="1A780054" w:rsidR="00CE7176" w:rsidRPr="00E90A78" w:rsidRDefault="00464505" w:rsidP="00E90A78">
      <w:pPr>
        <w:rPr>
          <w:lang w:val="es-MX"/>
        </w:rPr>
      </w:pPr>
      <w:r>
        <w:rPr>
          <w:rFonts w:ascii="Sylfaen" w:hAnsi="Sylfaen" w:cs="Sylfaen"/>
          <w:lang w:val="ka-GE"/>
        </w:rPr>
        <w:t>1.9</w:t>
      </w:r>
      <w:r w:rsidR="00046165">
        <w:rPr>
          <w:rFonts w:ascii="Sylfaen" w:hAnsi="Sylfaen" w:cs="Sylfaen"/>
          <w:lang w:val="ka-GE"/>
        </w:rPr>
        <w:t>.1</w:t>
      </w:r>
      <w:r w:rsidR="00E90A78">
        <w:rPr>
          <w:rFonts w:ascii="Sylfaen" w:hAnsi="Sylfaen" w:cs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პრეტენდენტის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მიერ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წარმოდგენილი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ძალაში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უნდა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იყოს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მიღები</w:t>
      </w:r>
      <w:r w:rsidR="00CC4789" w:rsidRPr="00E90A78">
        <w:rPr>
          <w:rFonts w:ascii="Sylfaen" w:hAnsi="Sylfaen"/>
          <w:lang w:val="ka-GE"/>
        </w:rPr>
        <w:t xml:space="preserve">ს თარიღიდან 30 </w:t>
      </w:r>
      <w:r w:rsidR="00CC4789" w:rsidRPr="00E90A78">
        <w:rPr>
          <w:rFonts w:ascii="AcadNusx" w:hAnsi="AcadNusx"/>
          <w:lang w:val="ka-GE"/>
        </w:rPr>
        <w:t>(</w:t>
      </w:r>
      <w:r w:rsidR="00CC4789" w:rsidRPr="00E90A78">
        <w:rPr>
          <w:rFonts w:ascii="Sylfaen" w:hAnsi="Sylfaen"/>
          <w:lang w:val="ka-GE"/>
        </w:rPr>
        <w:t>ოცდაათი</w:t>
      </w:r>
      <w:r w:rsidR="00CC4789" w:rsidRPr="00E90A78">
        <w:rPr>
          <w:rFonts w:ascii="AcadNusx" w:hAnsi="AcadNusx"/>
          <w:lang w:val="ka-GE"/>
        </w:rPr>
        <w:t>)</w:t>
      </w:r>
      <w:r w:rsidR="00CC4789" w:rsidRPr="00E90A78">
        <w:rPr>
          <w:rFonts w:ascii="Sylfaen" w:hAnsi="Sylfaen"/>
          <w:lang w:val="ka-GE"/>
        </w:rPr>
        <w:t xml:space="preserve"> კალენდარული დღის განმავლობაში.</w:t>
      </w:r>
    </w:p>
    <w:p w14:paraId="751106E6" w14:textId="3D67D71B" w:rsidR="00E90A78" w:rsidRPr="00BD74F8" w:rsidRDefault="00464505" w:rsidP="00BD74F8">
      <w:pPr>
        <w:jc w:val="both"/>
        <w:rPr>
          <w:lang w:val="es-MX"/>
        </w:rPr>
      </w:pPr>
      <w:r>
        <w:rPr>
          <w:rFonts w:ascii="Sylfaen" w:hAnsi="Sylfaen" w:cs="Sylfaen"/>
          <w:lang w:val="ka-GE"/>
        </w:rPr>
        <w:t>1.9</w:t>
      </w:r>
      <w:r w:rsidR="00046165">
        <w:rPr>
          <w:rFonts w:ascii="Sylfaen" w:hAnsi="Sylfaen" w:cs="Sylfaen"/>
          <w:lang w:val="ka-GE"/>
        </w:rPr>
        <w:t>.2</w:t>
      </w:r>
      <w:r w:rsidR="00E90A78">
        <w:rPr>
          <w:rFonts w:ascii="Sylfaen" w:hAnsi="Sylfaen" w:cs="Sylfaen"/>
          <w:lang w:val="ka-GE"/>
        </w:rPr>
        <w:t xml:space="preserve"> </w:t>
      </w:r>
      <w:r w:rsidR="001B6A7C">
        <w:rPr>
          <w:rFonts w:ascii="Sylfaen" w:hAnsi="Sylfaen" w:cs="Sylfaen"/>
          <w:lang w:val="ka-GE"/>
        </w:rPr>
        <w:t xml:space="preserve">შემსყიდველი </w:t>
      </w:r>
      <w:r w:rsidR="00CC4789" w:rsidRPr="00E90A78">
        <w:rPr>
          <w:rFonts w:ascii="Sylfaen" w:hAnsi="Sylfaen" w:cs="Sylfaen"/>
          <w:lang w:val="ka-GE"/>
        </w:rPr>
        <w:t>უფლებას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იტოვებს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თვითონ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განსაზღვროს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დასრულების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ვადა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შეცვალოს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პირობები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რასაც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დროულად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აცნობებს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მონაწილეებს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ან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შეწყვიტოს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მისი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მიმდინარე</w:t>
      </w:r>
      <w:r w:rsidR="00CC4789" w:rsidRPr="00E90A78">
        <w:rPr>
          <w:rFonts w:ascii="Sylfaen" w:hAnsi="Sylfaen"/>
          <w:lang w:val="ka-GE"/>
        </w:rPr>
        <w:t>ობის ნებმისმიერ ეტაპზე.</w:t>
      </w:r>
    </w:p>
    <w:p w14:paraId="522DE442" w14:textId="478B9CAC" w:rsidR="00CC4789" w:rsidRPr="00E37C5C" w:rsidRDefault="001B6A7C" w:rsidP="00CC4789">
      <w:pPr>
        <w:pStyle w:val="ListParagraph"/>
        <w:spacing w:after="0" w:line="360" w:lineRule="auto"/>
        <w:ind w:left="0" w:firstLine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 xml:space="preserve">შემსყიდველი, </w:t>
      </w:r>
      <w:r w:rsidR="00CC4789" w:rsidRPr="00E37C5C">
        <w:rPr>
          <w:rFonts w:ascii="Sylfaen" w:hAnsi="Sylfaen"/>
          <w:lang w:val="ka-GE"/>
        </w:rPr>
        <w:t xml:space="preserve">გამარჯვებულ მიმწოდებელს გამოავლენს სატენდერო კომისიაზე და გადაწყვეტილებას აცნობებს </w:t>
      </w:r>
      <w:r w:rsidR="0054596B">
        <w:rPr>
          <w:rFonts w:ascii="Sylfaen" w:hAnsi="Sylfaen"/>
          <w:lang w:val="ka-GE"/>
        </w:rPr>
        <w:t>გამარჯვებულ</w:t>
      </w:r>
      <w:r w:rsidR="00CC4789" w:rsidRPr="00E37C5C">
        <w:rPr>
          <w:rFonts w:ascii="Sylfaen" w:hAnsi="Sylfaen"/>
          <w:lang w:val="ka-GE"/>
        </w:rPr>
        <w:t xml:space="preserve"> კომპანიას. </w:t>
      </w:r>
      <w:r w:rsidR="00B56244"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E0482A" w:rsidRPr="00046165">
        <w:rPr>
          <w:rFonts w:ascii="Arial" w:hAnsi="Arial" w:cs="Arial"/>
          <w:lang w:val="ka-GE"/>
        </w:rPr>
        <w:t xml:space="preserve"> </w:t>
      </w:r>
      <w:r w:rsidR="00E0482A" w:rsidRPr="00E90A78">
        <w:rPr>
          <w:rFonts w:ascii="Sylfaen" w:hAnsi="Sylfaen"/>
          <w:lang w:val="ka-GE"/>
        </w:rPr>
        <w:t xml:space="preserve"> </w:t>
      </w:r>
      <w:r w:rsidR="00CC4789" w:rsidRPr="00E37C5C">
        <w:rPr>
          <w:rFonts w:ascii="Sylfaen" w:hAnsi="Sylfaen"/>
          <w:lang w:val="ka-GE"/>
        </w:rPr>
        <w:t>არ არის ვალდებული მონაწილე კომპანიას მისცეს სიტყვიერი ან წერილობით ახსნა-განმარტება კონსკურსთან დაკავშირებულ ნებისმიერ გადაწყვეტილებაზე.</w:t>
      </w:r>
    </w:p>
    <w:p w14:paraId="459A939D" w14:textId="2C821B83" w:rsidR="00CC4789" w:rsidRPr="00E37C5C" w:rsidRDefault="001B6A7C" w:rsidP="00CC4789">
      <w:pPr>
        <w:pStyle w:val="ListParagraph"/>
        <w:spacing w:after="0" w:line="360" w:lineRule="auto"/>
        <w:ind w:left="0" w:firstLine="426"/>
        <w:jc w:val="both"/>
        <w:rPr>
          <w:rFonts w:ascii="AcadNusx" w:hAnsi="AcadNusx"/>
          <w:lang w:val="es-MX"/>
        </w:rPr>
      </w:pPr>
      <w:r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B56244" w:rsidRPr="00046165">
        <w:rPr>
          <w:rFonts w:ascii="Arial" w:hAnsi="Arial" w:cs="Arial"/>
          <w:lang w:val="ka-GE"/>
        </w:rPr>
        <w:t xml:space="preserve"> </w:t>
      </w:r>
      <w:r w:rsidR="00B56244" w:rsidRPr="00E90A78">
        <w:rPr>
          <w:rFonts w:ascii="Sylfaen" w:hAnsi="Sylfaen"/>
          <w:lang w:val="ka-GE"/>
        </w:rPr>
        <w:t xml:space="preserve"> </w:t>
      </w:r>
      <w:r w:rsidR="00CC4789" w:rsidRPr="00E37C5C">
        <w:rPr>
          <w:rFonts w:ascii="Sylfaen" w:hAnsi="Sylfaen"/>
          <w:lang w:val="ka-GE"/>
        </w:rPr>
        <w:t xml:space="preserve">იტოვებს უფლებას გადაამოწმოს პრეტენდენტებისგან მიღებული ნებისმიერი სახის ინფორმაცია, ასევე მოიძიოს ინფორმაცია პრეტენდენტი კომპანიის ან მისი საქმიანობის შესახებ. იმ შემთხვევაში, თუ დადასტურდება, რომ პრეტენდენტის მხრიდან მოწოდებული </w:t>
      </w:r>
      <w:r w:rsidR="00CC4789" w:rsidRPr="00E37C5C">
        <w:rPr>
          <w:rFonts w:ascii="Sylfaen" w:hAnsi="Sylfaen"/>
          <w:lang w:val="ka-GE"/>
        </w:rPr>
        <w:lastRenderedPageBreak/>
        <w:t>ინფორმაცია არ შეესაბამება სინამდვილეს ან გაყალბებულია, პრეტენდენტი იქნება დისკვალიფიცირებული.</w:t>
      </w:r>
    </w:p>
    <w:p w14:paraId="561DCD7E" w14:textId="3E2BCBE4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 xml:space="preserve">გთხოვთ გაითვალისწინოთ, რომ </w:t>
      </w:r>
      <w:r w:rsidR="00B56244"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931570">
        <w:rPr>
          <w:rFonts w:ascii="Sylfaen" w:hAnsi="Sylfaen" w:cs="Arial"/>
          <w:lang w:val="ka-GE"/>
        </w:rPr>
        <w:t xml:space="preserve"> </w:t>
      </w:r>
      <w:r w:rsidRPr="00E37C5C">
        <w:rPr>
          <w:rFonts w:ascii="Sylfaen" w:hAnsi="Sylfaen"/>
          <w:lang w:val="ka-GE"/>
        </w:rPr>
        <w:t>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14:paraId="50614459" w14:textId="77777777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b/>
          <w:i/>
          <w:lang w:val="ka-GE"/>
        </w:rPr>
      </w:pPr>
    </w:p>
    <w:p w14:paraId="317FFEE5" w14:textId="48B00D09" w:rsidR="00CC4789" w:rsidRPr="00046165" w:rsidRDefault="00CC4789" w:rsidP="00F95BAD">
      <w:pPr>
        <w:spacing w:line="240" w:lineRule="auto"/>
        <w:rPr>
          <w:rFonts w:ascii="Arial" w:hAnsi="Arial" w:cs="Arial"/>
          <w:lang w:val="ka-GE"/>
        </w:rPr>
      </w:pPr>
      <w:r w:rsidRPr="00E37C5C">
        <w:rPr>
          <w:rFonts w:ascii="Sylfaen" w:hAnsi="Sylfaen"/>
          <w:b/>
          <w:i/>
          <w:lang w:val="ka-GE"/>
        </w:rPr>
        <w:t xml:space="preserve"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 </w:t>
      </w:r>
      <w:r w:rsidR="00F95BAD">
        <w:rPr>
          <w:rFonts w:ascii="Sylfaen" w:hAnsi="Sylfaen"/>
          <w:b/>
          <w:i/>
          <w:lang w:val="ka-GE"/>
        </w:rPr>
        <w:t xml:space="preserve"> </w:t>
      </w:r>
      <w:r w:rsidR="00B56244" w:rsidRPr="00114A00">
        <w:rPr>
          <w:rFonts w:ascii="Sylfaen" w:hAnsi="Sylfaen"/>
          <w:b/>
          <w:i/>
          <w:lang w:val="ka-GE"/>
        </w:rPr>
        <w:t>შემსყიდველის</w:t>
      </w:r>
      <w:r w:rsidR="00E0482A" w:rsidRPr="00114A00">
        <w:rPr>
          <w:rFonts w:ascii="Sylfaen" w:hAnsi="Sylfaen"/>
          <w:b/>
          <w:i/>
          <w:lang w:val="ka-GE"/>
        </w:rPr>
        <w:t xml:space="preserve">,  </w:t>
      </w:r>
      <w:r w:rsidR="00B56244" w:rsidRPr="00114A00">
        <w:rPr>
          <w:rFonts w:ascii="Sylfaen" w:hAnsi="Sylfaen"/>
          <w:b/>
          <w:i/>
          <w:lang w:val="ka-GE"/>
        </w:rPr>
        <w:t>მხრიდან.</w:t>
      </w:r>
    </w:p>
    <w:p w14:paraId="236824B8" w14:textId="77777777" w:rsidR="00E90A78" w:rsidRPr="00E90A78" w:rsidRDefault="00E90A78" w:rsidP="00E90A78">
      <w:pPr>
        <w:spacing w:after="0" w:line="360" w:lineRule="auto"/>
        <w:ind w:firstLine="426"/>
        <w:jc w:val="both"/>
        <w:rPr>
          <w:rFonts w:ascii="AcadNusx" w:hAnsi="AcadNusx"/>
          <w:b/>
          <w:i/>
          <w:lang w:val="es-MX"/>
        </w:rPr>
      </w:pPr>
    </w:p>
    <w:p w14:paraId="5D4DB8DD" w14:textId="5E9ED15F" w:rsidR="008246F4" w:rsidRPr="00E90A78" w:rsidRDefault="006D3A97" w:rsidP="00E90A78">
      <w:pPr>
        <w:spacing w:after="0" w:line="360" w:lineRule="auto"/>
        <w:ind w:left="3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1.11</w:t>
      </w:r>
      <w:r w:rsidR="00E90A78">
        <w:rPr>
          <w:rFonts w:ascii="Sylfaen" w:hAnsi="Sylfaen"/>
          <w:b/>
          <w:lang w:val="ka-GE"/>
        </w:rPr>
        <w:t xml:space="preserve"> </w:t>
      </w:r>
      <w:r w:rsidR="00E94ED1" w:rsidRPr="00E90A78">
        <w:rPr>
          <w:rFonts w:ascii="Sylfaen" w:hAnsi="Sylfaen"/>
          <w:b/>
          <w:lang w:val="ka-GE"/>
        </w:rPr>
        <w:t>ინ</w:t>
      </w:r>
      <w:r w:rsidR="00CC4789" w:rsidRPr="00E90A78">
        <w:rPr>
          <w:rFonts w:ascii="Sylfaen" w:hAnsi="Sylfaen"/>
          <w:b/>
          <w:lang w:val="ka-GE"/>
        </w:rPr>
        <w:t>ფორმაცია ელექტრონულ ტენდერში მონაწილეთათვი</w:t>
      </w:r>
      <w:r w:rsidR="00CC4789" w:rsidRPr="00E90A78">
        <w:rPr>
          <w:rFonts w:ascii="Sylfaen" w:hAnsi="Sylfaen" w:cs="Sylfaen"/>
          <w:b/>
          <w:lang w:val="ka-GE"/>
        </w:rPr>
        <w:t>ს</w:t>
      </w:r>
    </w:p>
    <w:p w14:paraId="6851B73D" w14:textId="67B4F4F2" w:rsidR="00A35A9C" w:rsidRPr="00E37C5C" w:rsidRDefault="008246F4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</w:t>
      </w:r>
      <w:r w:rsidR="006D3A97">
        <w:rPr>
          <w:rFonts w:ascii="Sylfaen" w:hAnsi="Sylfaen"/>
          <w:lang w:val="ka-GE"/>
        </w:rPr>
        <w:t>.11</w:t>
      </w:r>
      <w:r w:rsidRPr="00E37C5C">
        <w:rPr>
          <w:rFonts w:ascii="Sylfaen" w:hAnsi="Sylfaen"/>
          <w:lang w:val="ka-GE"/>
        </w:rPr>
        <w:t>.1</w:t>
      </w:r>
      <w:r w:rsidRPr="00E37C5C">
        <w:rPr>
          <w:rFonts w:ascii="Sylfaen" w:hAnsi="Sylfaen"/>
          <w:b/>
          <w:lang w:val="ka-GE"/>
        </w:rPr>
        <w:t xml:space="preserve">  </w:t>
      </w:r>
      <w:r w:rsidRPr="00E37C5C">
        <w:rPr>
          <w:rFonts w:ascii="Sylfaen" w:hAnsi="Sylfaen"/>
          <w:lang w:val="ka-GE"/>
        </w:rPr>
        <w:t xml:space="preserve">ნებისმიერი შეკითხვა ტენდერის მიმდინარეობის პროცესში უნდა იყოს წერილობითი და გამოყენებულ უნდა იქნას </w:t>
      </w:r>
      <w:r w:rsidRPr="00046165">
        <w:rPr>
          <w:rFonts w:ascii="Sylfaen" w:hAnsi="Sylfaen"/>
          <w:lang w:val="ka-GE"/>
        </w:rPr>
        <w:t>tenders.ge-</w:t>
      </w:r>
      <w:r w:rsidRPr="00E37C5C">
        <w:rPr>
          <w:rFonts w:ascii="Sylfaen" w:hAnsi="Sylfaen"/>
          <w:lang w:val="ka-GE"/>
        </w:rPr>
        <w:t>ს პორტალის ონლაინ კითხვა-პასუხის რეჟიმი;</w:t>
      </w:r>
    </w:p>
    <w:p w14:paraId="28A71396" w14:textId="60F4B176" w:rsidR="007E0304" w:rsidRPr="00E37C5C" w:rsidRDefault="006D3A97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1.11</w:t>
      </w:r>
      <w:r w:rsidR="001258A9" w:rsidRPr="00E37C5C">
        <w:rPr>
          <w:rFonts w:ascii="Sylfaen" w:hAnsi="Sylfaen"/>
          <w:lang w:val="ka-GE"/>
        </w:rPr>
        <w:t xml:space="preserve">.2 </w:t>
      </w:r>
      <w:r w:rsidR="00C86CD0" w:rsidRPr="00E37C5C">
        <w:rPr>
          <w:rFonts w:ascii="Sylfaen" w:hAnsi="Sylfaen"/>
          <w:lang w:val="ka-GE"/>
        </w:rPr>
        <w:t xml:space="preserve">ელექტრონულ ტენდერში მონაწილეობის მისაღებად </w:t>
      </w:r>
      <w:r w:rsidR="00046165">
        <w:rPr>
          <w:rFonts w:ascii="Sylfaen" w:hAnsi="Sylfaen"/>
          <w:lang w:val="ka-GE"/>
        </w:rPr>
        <w:t>მსურველი</w:t>
      </w:r>
      <w:r w:rsidR="00C86CD0" w:rsidRPr="00E37C5C">
        <w:rPr>
          <w:rFonts w:ascii="Sylfaen" w:hAnsi="Sylfaen"/>
          <w:lang w:val="ka-GE"/>
        </w:rPr>
        <w:t xml:space="preserve"> უნდა იყოს რეგისტრირებული ვებ-გვერდზე </w:t>
      </w:r>
      <w:r w:rsidR="008928A7">
        <w:fldChar w:fldCharType="begin"/>
      </w:r>
      <w:r w:rsidR="008928A7" w:rsidRPr="00392FE6">
        <w:rPr>
          <w:lang w:val="ka-GE"/>
        </w:rPr>
        <w:instrText xml:space="preserve"> HYPERLINK "http://www.tenders.ge" </w:instrText>
      </w:r>
      <w:r w:rsidR="008928A7">
        <w:fldChar w:fldCharType="separate"/>
      </w:r>
      <w:r w:rsidR="007E0304" w:rsidRPr="00E37C5C">
        <w:rPr>
          <w:rStyle w:val="Hyperlink"/>
          <w:rFonts w:ascii="Sylfaen" w:hAnsi="Sylfaen"/>
          <w:lang w:val="ka-GE"/>
        </w:rPr>
        <w:t>www.tenders.ge</w:t>
      </w:r>
      <w:r w:rsidR="008928A7">
        <w:rPr>
          <w:rStyle w:val="Hyperlink"/>
          <w:rFonts w:ascii="Sylfaen" w:hAnsi="Sylfaen"/>
          <w:lang w:val="ka-GE"/>
        </w:rPr>
        <w:fldChar w:fldCharType="end"/>
      </w:r>
    </w:p>
    <w:p w14:paraId="2EE38DE1" w14:textId="4C5F93A7" w:rsidR="007E0304" w:rsidRPr="00E37C5C" w:rsidRDefault="006D3A97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1.11</w:t>
      </w:r>
      <w:r w:rsidR="007E0304" w:rsidRPr="00E37C5C">
        <w:rPr>
          <w:rFonts w:ascii="Sylfaen" w:hAnsi="Sylfaen"/>
          <w:lang w:val="ka-GE"/>
        </w:rPr>
        <w:t xml:space="preserve">.3 </w:t>
      </w:r>
      <w:r w:rsidR="007E0304" w:rsidRPr="00046165">
        <w:rPr>
          <w:rFonts w:ascii="Sylfaen" w:hAnsi="Sylfaen"/>
          <w:lang w:val="ka-GE"/>
        </w:rPr>
        <w:t>tenders.ge-</w:t>
      </w:r>
      <w:r w:rsidR="007E0304" w:rsidRPr="00E37C5C">
        <w:rPr>
          <w:rFonts w:ascii="Sylfaen" w:hAnsi="Sylfaen"/>
          <w:lang w:val="ka-GE"/>
        </w:rPr>
        <w:t xml:space="preserve">ზე ელექტრონული ტენდერში მონაწილეობის ინსტრუქცია იხილეთ თანდართულ ფაილში </w:t>
      </w:r>
    </w:p>
    <w:p w14:paraId="096C98B7" w14:textId="77777777" w:rsidR="00E94ED1" w:rsidRPr="00E37C5C" w:rsidRDefault="00E94ED1" w:rsidP="00E94ED1">
      <w:pPr>
        <w:spacing w:after="0" w:line="360" w:lineRule="auto"/>
        <w:ind w:left="360"/>
        <w:jc w:val="both"/>
        <w:rPr>
          <w:rFonts w:ascii="Sylfaen" w:hAnsi="Sylfaen"/>
          <w:lang w:val="ka-GE"/>
        </w:rPr>
      </w:pPr>
    </w:p>
    <w:p w14:paraId="2E4DFC93" w14:textId="1FA8FA60" w:rsidR="00D304D8" w:rsidRPr="008367AE" w:rsidRDefault="00114A00" w:rsidP="00CC4789">
      <w:pPr>
        <w:spacing w:after="0" w:line="360" w:lineRule="auto"/>
        <w:jc w:val="both"/>
        <w:rPr>
          <w:rFonts w:ascii="Sylfaen" w:hAnsi="Sylfaen"/>
        </w:rPr>
      </w:pPr>
      <w:r w:rsidRPr="00E37C5C">
        <w:rPr>
          <w:rFonts w:ascii="Sylfaen" w:hAnsi="Sylfaen"/>
        </w:rPr>
        <w:object w:dxaOrig="2262" w:dyaOrig="1475" w14:anchorId="4EC986F1">
          <v:shape id="_x0000_i1026" type="#_x0000_t75" style="width:76.5pt;height:48.75pt" o:ole="">
            <v:imagedata r:id="rId11" o:title=""/>
          </v:shape>
          <o:OLEObject Type="Embed" ProgID="Acrobat.Document.DC" ShapeID="_x0000_i1026" DrawAspect="Icon" ObjectID="_1736857028" r:id="rId12"/>
        </w:object>
      </w:r>
    </w:p>
    <w:p w14:paraId="4B45BE62" w14:textId="2261DE08" w:rsidR="00C41C03" w:rsidRPr="00E37C5C" w:rsidRDefault="00F47570" w:rsidP="00CC4789">
      <w:pPr>
        <w:spacing w:after="0" w:line="360" w:lineRule="auto"/>
        <w:jc w:val="both"/>
        <w:rPr>
          <w:rFonts w:ascii="AcadNusx" w:hAnsi="AcadNusx"/>
          <w:b/>
          <w:u w:val="single"/>
        </w:rPr>
      </w:pPr>
      <w:r w:rsidRPr="00E37C5C">
        <w:rPr>
          <w:rFonts w:ascii="Sylfaen" w:hAnsi="Sylfaen" w:cs="Sylfaen"/>
          <w:b/>
          <w:u w:val="single"/>
          <w:lang w:val="ka-GE"/>
        </w:rPr>
        <w:t>საკონტაქტო</w:t>
      </w:r>
      <w:r w:rsidRPr="00E37C5C">
        <w:rPr>
          <w:rFonts w:ascii="Sylfaen" w:hAnsi="Sylfaen"/>
          <w:b/>
          <w:u w:val="single"/>
          <w:lang w:val="ka-GE"/>
        </w:rPr>
        <w:t xml:space="preserve"> </w:t>
      </w:r>
      <w:r w:rsidRPr="00E37C5C">
        <w:rPr>
          <w:rFonts w:ascii="Sylfaen" w:hAnsi="Sylfaen" w:cs="Sylfaen"/>
          <w:b/>
          <w:u w:val="single"/>
          <w:lang w:val="ka-GE"/>
        </w:rPr>
        <w:t>ინფორმაცია</w:t>
      </w:r>
      <w:r w:rsidRPr="00E37C5C">
        <w:rPr>
          <w:rFonts w:ascii="AcadNusx" w:hAnsi="AcadNusx"/>
          <w:b/>
          <w:u w:val="single"/>
        </w:rPr>
        <w:t>:</w:t>
      </w:r>
    </w:p>
    <w:p w14:paraId="4DA59D87" w14:textId="38E8BBA1" w:rsidR="00C41C03" w:rsidRPr="00E37C5C" w:rsidRDefault="00C41C03" w:rsidP="00C41C03">
      <w:pPr>
        <w:spacing w:after="0" w:line="240" w:lineRule="auto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>შესყიდვების წარმომადგენელი</w:t>
      </w:r>
    </w:p>
    <w:p w14:paraId="4E446840" w14:textId="77777777" w:rsidR="004D3679" w:rsidRPr="00E37C5C" w:rsidRDefault="004D3679" w:rsidP="00C41C03">
      <w:pPr>
        <w:spacing w:after="0" w:line="240" w:lineRule="auto"/>
        <w:rPr>
          <w:rFonts w:ascii="Sylfaen" w:hAnsi="Sylfaen"/>
          <w:b/>
          <w:lang w:val="ka-GE"/>
        </w:rPr>
      </w:pPr>
    </w:p>
    <w:p w14:paraId="4EFAD2AB" w14:textId="32D80913" w:rsidR="00F827AD" w:rsidRPr="00E37C5C" w:rsidRDefault="00F827AD" w:rsidP="00F827AD">
      <w:pPr>
        <w:spacing w:after="0"/>
        <w:jc w:val="both"/>
        <w:rPr>
          <w:rFonts w:ascii="Sylfaen" w:hAnsi="Sylfaen"/>
        </w:rPr>
      </w:pPr>
      <w:r w:rsidRPr="00E37C5C">
        <w:rPr>
          <w:rFonts w:ascii="Sylfaen" w:hAnsi="Sylfaen"/>
          <w:lang w:val="ka-GE"/>
        </w:rPr>
        <w:t>საკონტაქტო პირი</w:t>
      </w:r>
      <w:r w:rsidRPr="00E37C5C">
        <w:rPr>
          <w:rFonts w:ascii="AcadNusx" w:hAnsi="AcadNusx"/>
          <w:lang w:val="ka-GE"/>
        </w:rPr>
        <w:t xml:space="preserve">: </w:t>
      </w:r>
      <w:r w:rsidR="00F95BAD">
        <w:rPr>
          <w:rFonts w:ascii="Sylfaen" w:hAnsi="Sylfaen"/>
          <w:lang w:val="ka-GE"/>
        </w:rPr>
        <w:t>გიორგი სოტკილ</w:t>
      </w:r>
      <w:r w:rsidR="00E81F0F">
        <w:rPr>
          <w:rFonts w:ascii="Sylfaen" w:hAnsi="Sylfaen"/>
          <w:lang w:val="ka-GE"/>
        </w:rPr>
        <w:t>ა</w:t>
      </w:r>
      <w:r w:rsidR="00F95BAD">
        <w:rPr>
          <w:rFonts w:ascii="Sylfaen" w:hAnsi="Sylfaen"/>
          <w:lang w:val="ka-GE"/>
        </w:rPr>
        <w:t>ვა</w:t>
      </w:r>
    </w:p>
    <w:p w14:paraId="0770D665" w14:textId="57CE7CBA" w:rsidR="00F827AD" w:rsidRPr="00E37C5C" w:rsidRDefault="0067333F" w:rsidP="0067333F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proofErr w:type="spellStart"/>
      <w:r>
        <w:rPr>
          <w:rFonts w:ascii="Sylfaen" w:hAnsi="Sylfaen" w:cs="Sylfaen"/>
        </w:rPr>
        <w:t>საქართველო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თბილისი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მთაწმინდის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რაიონი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მედეა</w:t>
      </w:r>
      <w:proofErr w:type="spellEnd"/>
      <w:r>
        <w:t xml:space="preserve"> (</w:t>
      </w:r>
      <w:proofErr w:type="spellStart"/>
      <w:r>
        <w:rPr>
          <w:rFonts w:ascii="Sylfaen" w:hAnsi="Sylfaen" w:cs="Sylfaen"/>
        </w:rPr>
        <w:t>მზია</w:t>
      </w:r>
      <w:proofErr w:type="spellEnd"/>
      <w:r>
        <w:t xml:space="preserve">) </w:t>
      </w:r>
      <w:proofErr w:type="spellStart"/>
      <w:r>
        <w:rPr>
          <w:rFonts w:ascii="Sylfaen" w:hAnsi="Sylfaen" w:cs="Sylfaen"/>
        </w:rPr>
        <w:t>ჯუღელის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ქუჩა</w:t>
      </w:r>
      <w:proofErr w:type="spellEnd"/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0EDDA63A" w14:textId="48E19D5D" w:rsidR="00F827AD" w:rsidRPr="00090A8D" w:rsidRDefault="00F827AD" w:rsidP="00F827AD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 w:rsidR="00090A8D">
        <w:rPr>
          <w:rFonts w:ascii="AcadNusx" w:hAnsi="AcadNusx"/>
          <w:lang w:val="ka-GE"/>
        </w:rPr>
        <w:t xml:space="preserve">: </w:t>
      </w:r>
      <w:r w:rsidR="00F95BAD">
        <w:rPr>
          <w:rFonts w:ascii="Times New Roman" w:hAnsi="Times New Roman"/>
        </w:rPr>
        <w:t>gsotkilava</w:t>
      </w:r>
      <w:r w:rsidR="00090A8D">
        <w:rPr>
          <w:rFonts w:ascii="Times New Roman" w:hAnsi="Times New Roman"/>
        </w:rPr>
        <w:t>@gwp.ge</w:t>
      </w:r>
    </w:p>
    <w:p w14:paraId="5458B211" w14:textId="353443AC" w:rsidR="000B67C9" w:rsidRPr="000B67C9" w:rsidRDefault="00F827AD" w:rsidP="005E130F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/>
          <w:lang w:val="ka-GE"/>
        </w:rPr>
        <w:t>ტელ.</w:t>
      </w:r>
      <w:r w:rsidRPr="00E37C5C">
        <w:rPr>
          <w:rFonts w:ascii="Arial" w:hAnsi="Arial" w:cs="Arial"/>
          <w:lang w:val="ka-GE"/>
        </w:rPr>
        <w:t xml:space="preserve">: </w:t>
      </w:r>
      <w:r w:rsidRPr="00E37C5C">
        <w:rPr>
          <w:rFonts w:cs="Arial"/>
          <w:lang w:val="ka-GE"/>
        </w:rPr>
        <w:t>+995 322 931111 (</w:t>
      </w:r>
      <w:r w:rsidR="00F95BAD">
        <w:rPr>
          <w:rFonts w:cs="Arial"/>
          <w:lang w:val="ka-GE"/>
        </w:rPr>
        <w:t>4801</w:t>
      </w:r>
      <w:r w:rsidR="00090A8D">
        <w:rPr>
          <w:rFonts w:cs="Arial"/>
          <w:lang w:val="ka-GE"/>
        </w:rPr>
        <w:t xml:space="preserve">); 577 </w:t>
      </w:r>
      <w:r w:rsidR="00F95BAD">
        <w:rPr>
          <w:rFonts w:cs="Arial"/>
        </w:rPr>
        <w:t>002761</w:t>
      </w:r>
    </w:p>
    <w:p w14:paraId="188B7E13" w14:textId="693878E5" w:rsidR="00F95BAD" w:rsidRPr="00F95BAD" w:rsidRDefault="00F95BAD" w:rsidP="005E130F">
      <w:pPr>
        <w:spacing w:after="0"/>
        <w:jc w:val="both"/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>საკონტაქტო პირი: ირაკლი ხვადაგაძე</w:t>
      </w:r>
    </w:p>
    <w:p w14:paraId="35F362FD" w14:textId="77777777" w:rsidR="00F95BAD" w:rsidRPr="00E37C5C" w:rsidRDefault="00F95BAD" w:rsidP="00F95BAD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proofErr w:type="spellStart"/>
      <w:r>
        <w:rPr>
          <w:rFonts w:ascii="Sylfaen" w:hAnsi="Sylfaen" w:cs="Sylfaen"/>
        </w:rPr>
        <w:t>საქართველო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თბილისი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მთაწმინდის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რაიონი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მედეა</w:t>
      </w:r>
      <w:proofErr w:type="spellEnd"/>
      <w:r>
        <w:t xml:space="preserve"> (</w:t>
      </w:r>
      <w:proofErr w:type="spellStart"/>
      <w:r>
        <w:rPr>
          <w:rFonts w:ascii="Sylfaen" w:hAnsi="Sylfaen" w:cs="Sylfaen"/>
        </w:rPr>
        <w:t>მზია</w:t>
      </w:r>
      <w:proofErr w:type="spellEnd"/>
      <w:r>
        <w:t xml:space="preserve">) </w:t>
      </w:r>
      <w:proofErr w:type="spellStart"/>
      <w:r>
        <w:rPr>
          <w:rFonts w:ascii="Sylfaen" w:hAnsi="Sylfaen" w:cs="Sylfaen"/>
        </w:rPr>
        <w:t>ჯუღელის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ქუჩა</w:t>
      </w:r>
      <w:proofErr w:type="spellEnd"/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55295668" w14:textId="5A7D9513" w:rsidR="00F95BAD" w:rsidRDefault="00F95BAD" w:rsidP="00F95BAD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>
        <w:rPr>
          <w:rFonts w:ascii="AcadNusx" w:hAnsi="AcadNusx"/>
          <w:lang w:val="ka-GE"/>
        </w:rPr>
        <w:t xml:space="preserve">: </w:t>
      </w:r>
      <w:r w:rsidRPr="00E0482A">
        <w:rPr>
          <w:rFonts w:ascii="Times New Roman" w:hAnsi="Times New Roman"/>
        </w:rPr>
        <w:t>ikhvadagadze@gwp.ge</w:t>
      </w:r>
    </w:p>
    <w:p w14:paraId="2DDABD21" w14:textId="56D55E07" w:rsidR="00F95BAD" w:rsidRDefault="00F95BAD" w:rsidP="00F95BAD">
      <w:pPr>
        <w:spacing w:after="0"/>
        <w:jc w:val="both"/>
        <w:rPr>
          <w:rFonts w:ascii="Sylfaen" w:hAnsi="Sylfaen" w:cs="Arial"/>
          <w:lang w:val="ka-GE"/>
        </w:rPr>
      </w:pPr>
      <w:r>
        <w:rPr>
          <w:rFonts w:ascii="Sylfaen" w:hAnsi="Sylfaen"/>
          <w:lang w:val="ka-GE"/>
        </w:rPr>
        <w:t xml:space="preserve">ტელ: </w:t>
      </w:r>
      <w:r w:rsidRPr="00E37C5C">
        <w:rPr>
          <w:rFonts w:cs="Arial"/>
          <w:lang w:val="ka-GE"/>
        </w:rPr>
        <w:t>+995 322 931111</w:t>
      </w:r>
      <w:r>
        <w:rPr>
          <w:rFonts w:ascii="Sylfaen" w:hAnsi="Sylfaen" w:cs="Arial"/>
          <w:lang w:val="ka-GE"/>
        </w:rPr>
        <w:t xml:space="preserve"> (1145</w:t>
      </w:r>
      <w:r w:rsidRPr="00E37C5C">
        <w:rPr>
          <w:rFonts w:ascii="Sylfaen" w:hAnsi="Sylfaen" w:cs="Arial"/>
          <w:lang w:val="ka-GE"/>
        </w:rPr>
        <w:t>)</w:t>
      </w:r>
      <w:r w:rsidRPr="00E37C5C">
        <w:rPr>
          <w:rFonts w:cs="Arial"/>
          <w:lang w:val="ka-GE"/>
        </w:rPr>
        <w:t xml:space="preserve">; </w:t>
      </w:r>
      <w:r w:rsidRPr="00F95BAD">
        <w:rPr>
          <w:rFonts w:ascii="Sylfaen" w:hAnsi="Sylfaen" w:cs="Arial"/>
          <w:lang w:val="ka-GE"/>
        </w:rPr>
        <w:t>599</w:t>
      </w:r>
      <w:r>
        <w:rPr>
          <w:rFonts w:ascii="Sylfaen" w:hAnsi="Sylfaen" w:cs="Arial"/>
          <w:lang w:val="ka-GE"/>
        </w:rPr>
        <w:t xml:space="preserve"> </w:t>
      </w:r>
      <w:r w:rsidRPr="00F95BAD">
        <w:rPr>
          <w:rFonts w:ascii="Sylfaen" w:hAnsi="Sylfaen" w:cs="Arial"/>
          <w:lang w:val="ka-GE"/>
        </w:rPr>
        <w:t>505067</w:t>
      </w:r>
    </w:p>
    <w:p w14:paraId="58D236C0" w14:textId="3D0EC497" w:rsidR="00237416" w:rsidRPr="00E37C5C" w:rsidRDefault="00237416" w:rsidP="00A35317">
      <w:pPr>
        <w:spacing w:after="0" w:line="360" w:lineRule="auto"/>
        <w:jc w:val="both"/>
        <w:rPr>
          <w:rFonts w:ascii="AcadNusx" w:hAnsi="AcadNusx"/>
        </w:rPr>
      </w:pPr>
      <w:bookmarkStart w:id="1" w:name="_Toc454818556"/>
      <w:bookmarkEnd w:id="1"/>
    </w:p>
    <w:sectPr w:rsidR="00237416" w:rsidRPr="00E37C5C" w:rsidSect="005111AB">
      <w:headerReference w:type="default" r:id="rId13"/>
      <w:footerReference w:type="default" r:id="rId14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15677D" w14:textId="77777777" w:rsidR="003E49C5" w:rsidRDefault="003E49C5" w:rsidP="007902EA">
      <w:pPr>
        <w:spacing w:after="0" w:line="240" w:lineRule="auto"/>
      </w:pPr>
      <w:r>
        <w:separator/>
      </w:r>
    </w:p>
  </w:endnote>
  <w:endnote w:type="continuationSeparator" w:id="0">
    <w:p w14:paraId="30DACA3C" w14:textId="77777777" w:rsidR="003E49C5" w:rsidRDefault="003E49C5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6640"/>
      <w:docPartObj>
        <w:docPartGallery w:val="Page Numbers (Bottom of Page)"/>
        <w:docPartUnique/>
      </w:docPartObj>
    </w:sdtPr>
    <w:sdtEndPr/>
    <w:sdtContent>
      <w:p w14:paraId="78573FCC" w14:textId="573428FE" w:rsidR="00D56E97" w:rsidRDefault="00D56E9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5BA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637608E" w14:textId="77777777" w:rsidR="00D56E97" w:rsidRDefault="00D56E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8995EB" w14:textId="77777777" w:rsidR="003E49C5" w:rsidRDefault="003E49C5" w:rsidP="007902EA">
      <w:pPr>
        <w:spacing w:after="0" w:line="240" w:lineRule="auto"/>
      </w:pPr>
      <w:r>
        <w:separator/>
      </w:r>
    </w:p>
  </w:footnote>
  <w:footnote w:type="continuationSeparator" w:id="0">
    <w:p w14:paraId="6306A88E" w14:textId="77777777" w:rsidR="003E49C5" w:rsidRDefault="003E49C5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EAD15" w14:textId="0CDC814E" w:rsidR="00D56E97" w:rsidRDefault="00D56E97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14:paraId="1459A3AD" w14:textId="77777777" w:rsidR="00D56E97" w:rsidRDefault="00D56E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330A"/>
    <w:multiLevelType w:val="hybridMultilevel"/>
    <w:tmpl w:val="822E8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57D9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" w15:restartNumberingAfterBreak="0">
    <w:nsid w:val="09397212"/>
    <w:multiLevelType w:val="multilevel"/>
    <w:tmpl w:val="27D22C4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cs="Times New Roman" w:hint="default"/>
      </w:rPr>
    </w:lvl>
  </w:abstractNum>
  <w:abstractNum w:abstractNumId="3" w15:restartNumberingAfterBreak="0">
    <w:nsid w:val="0C30475E"/>
    <w:multiLevelType w:val="hybridMultilevel"/>
    <w:tmpl w:val="846A783C"/>
    <w:lvl w:ilvl="0" w:tplc="B816CF8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C289C"/>
    <w:multiLevelType w:val="multilevel"/>
    <w:tmpl w:val="D96467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A2337E"/>
    <w:multiLevelType w:val="hybridMultilevel"/>
    <w:tmpl w:val="FD426584"/>
    <w:lvl w:ilvl="0" w:tplc="F4ECB2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D6BD2"/>
    <w:multiLevelType w:val="hybridMultilevel"/>
    <w:tmpl w:val="5A26EF76"/>
    <w:lvl w:ilvl="0" w:tplc="ECA88A2C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95FAC"/>
    <w:multiLevelType w:val="multilevel"/>
    <w:tmpl w:val="2188A23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8" w15:restartNumberingAfterBreak="0">
    <w:nsid w:val="223D4685"/>
    <w:multiLevelType w:val="multilevel"/>
    <w:tmpl w:val="962A3D18"/>
    <w:lvl w:ilvl="0">
      <w:start w:val="3"/>
      <w:numFmt w:val="decimal"/>
      <w:lvlText w:val="%1"/>
      <w:lvlJc w:val="left"/>
      <w:pPr>
        <w:ind w:left="360" w:hanging="360"/>
      </w:pPr>
      <w:rPr>
        <w:rFonts w:ascii="Sylfaen" w:hAnsi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ylfaen" w:hAnsi="Sylfaen"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Sylfaen" w:hAnsi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Sylfaen" w:hAnsi="Sylfae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Sylfaen" w:hAnsi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Sylfaen" w:hAnsi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Sylfaen" w:hAnsi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Sylfaen" w:hAnsi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Sylfaen" w:hAnsi="Sylfaen" w:hint="default"/>
      </w:rPr>
    </w:lvl>
  </w:abstractNum>
  <w:abstractNum w:abstractNumId="9" w15:restartNumberingAfterBreak="0">
    <w:nsid w:val="23FD568E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0" w15:restartNumberingAfterBreak="0">
    <w:nsid w:val="2E2039E0"/>
    <w:multiLevelType w:val="hybridMultilevel"/>
    <w:tmpl w:val="27B4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E34A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2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76B3655"/>
    <w:multiLevelType w:val="hybridMultilevel"/>
    <w:tmpl w:val="388A759C"/>
    <w:lvl w:ilvl="0" w:tplc="5DDE8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73F71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15" w15:restartNumberingAfterBreak="0">
    <w:nsid w:val="3BBD09D9"/>
    <w:multiLevelType w:val="multilevel"/>
    <w:tmpl w:val="0B0E9C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6" w15:restartNumberingAfterBreak="0">
    <w:nsid w:val="3E9C283B"/>
    <w:multiLevelType w:val="multilevel"/>
    <w:tmpl w:val="2870BC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7" w15:restartNumberingAfterBreak="0">
    <w:nsid w:val="3F1F4394"/>
    <w:multiLevelType w:val="multilevel"/>
    <w:tmpl w:val="7BFE5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8801EC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9" w15:restartNumberingAfterBreak="0">
    <w:nsid w:val="490E6865"/>
    <w:multiLevelType w:val="multilevel"/>
    <w:tmpl w:val="4CB05C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E0300B3"/>
    <w:multiLevelType w:val="multilevel"/>
    <w:tmpl w:val="0F521FC6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1" w15:restartNumberingAfterBreak="0">
    <w:nsid w:val="514D39C8"/>
    <w:multiLevelType w:val="hybridMultilevel"/>
    <w:tmpl w:val="E4F4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6AB141B"/>
    <w:multiLevelType w:val="hybridMultilevel"/>
    <w:tmpl w:val="A48E8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38174D"/>
    <w:multiLevelType w:val="hybridMultilevel"/>
    <w:tmpl w:val="61EAD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5A2FF3"/>
    <w:multiLevelType w:val="hybridMultilevel"/>
    <w:tmpl w:val="99C8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360984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6" w15:restartNumberingAfterBreak="0">
    <w:nsid w:val="5B46651A"/>
    <w:multiLevelType w:val="multilevel"/>
    <w:tmpl w:val="4C78FDBE"/>
    <w:lvl w:ilvl="0">
      <w:start w:val="5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5CFD1B66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28" w15:restartNumberingAfterBreak="0">
    <w:nsid w:val="5E2A45BC"/>
    <w:multiLevelType w:val="hybridMultilevel"/>
    <w:tmpl w:val="245E7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590E36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30" w15:restartNumberingAfterBreak="0">
    <w:nsid w:val="65274A6E"/>
    <w:multiLevelType w:val="multilevel"/>
    <w:tmpl w:val="46989388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6D00811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2" w15:restartNumberingAfterBreak="0">
    <w:nsid w:val="697E63E3"/>
    <w:multiLevelType w:val="multilevel"/>
    <w:tmpl w:val="B05E7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9F7065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4" w15:restartNumberingAfterBreak="0">
    <w:nsid w:val="6C5B2A8D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35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36" w15:restartNumberingAfterBreak="0">
    <w:nsid w:val="73EB5997"/>
    <w:multiLevelType w:val="hybridMultilevel"/>
    <w:tmpl w:val="7826B92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7" w15:restartNumberingAfterBreak="0">
    <w:nsid w:val="793666CC"/>
    <w:multiLevelType w:val="hybridMultilevel"/>
    <w:tmpl w:val="1BFCF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D708E9"/>
    <w:multiLevelType w:val="hybridMultilevel"/>
    <w:tmpl w:val="6D1089D0"/>
    <w:lvl w:ilvl="0" w:tplc="E29C2B6E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"/>
  </w:num>
  <w:num w:numId="4">
    <w:abstractNumId w:val="36"/>
  </w:num>
  <w:num w:numId="5">
    <w:abstractNumId w:val="15"/>
  </w:num>
  <w:num w:numId="6">
    <w:abstractNumId w:val="5"/>
  </w:num>
  <w:num w:numId="7">
    <w:abstractNumId w:val="4"/>
  </w:num>
  <w:num w:numId="8">
    <w:abstractNumId w:val="29"/>
  </w:num>
  <w:num w:numId="9">
    <w:abstractNumId w:val="33"/>
  </w:num>
  <w:num w:numId="10">
    <w:abstractNumId w:val="17"/>
  </w:num>
  <w:num w:numId="11">
    <w:abstractNumId w:val="9"/>
  </w:num>
  <w:num w:numId="12">
    <w:abstractNumId w:val="13"/>
  </w:num>
  <w:num w:numId="13">
    <w:abstractNumId w:val="25"/>
  </w:num>
  <w:num w:numId="14">
    <w:abstractNumId w:val="18"/>
  </w:num>
  <w:num w:numId="15">
    <w:abstractNumId w:val="11"/>
  </w:num>
  <w:num w:numId="16">
    <w:abstractNumId w:val="31"/>
  </w:num>
  <w:num w:numId="17">
    <w:abstractNumId w:val="22"/>
  </w:num>
  <w:num w:numId="18">
    <w:abstractNumId w:val="21"/>
  </w:num>
  <w:num w:numId="19">
    <w:abstractNumId w:val="8"/>
  </w:num>
  <w:num w:numId="20">
    <w:abstractNumId w:val="2"/>
  </w:num>
  <w:num w:numId="21">
    <w:abstractNumId w:val="35"/>
  </w:num>
  <w:num w:numId="22">
    <w:abstractNumId w:val="38"/>
  </w:num>
  <w:num w:numId="23">
    <w:abstractNumId w:val="14"/>
  </w:num>
  <w:num w:numId="24">
    <w:abstractNumId w:val="32"/>
  </w:num>
  <w:num w:numId="25">
    <w:abstractNumId w:val="10"/>
  </w:num>
  <w:num w:numId="26">
    <w:abstractNumId w:val="28"/>
  </w:num>
  <w:num w:numId="27">
    <w:abstractNumId w:val="3"/>
  </w:num>
  <w:num w:numId="28">
    <w:abstractNumId w:val="26"/>
  </w:num>
  <w:num w:numId="29">
    <w:abstractNumId w:val="24"/>
  </w:num>
  <w:num w:numId="30">
    <w:abstractNumId w:val="30"/>
  </w:num>
  <w:num w:numId="31">
    <w:abstractNumId w:val="34"/>
  </w:num>
  <w:num w:numId="32">
    <w:abstractNumId w:val="27"/>
  </w:num>
  <w:num w:numId="33">
    <w:abstractNumId w:val="12"/>
  </w:num>
  <w:num w:numId="34">
    <w:abstractNumId w:val="19"/>
  </w:num>
  <w:num w:numId="35">
    <w:abstractNumId w:val="20"/>
  </w:num>
  <w:num w:numId="36">
    <w:abstractNumId w:val="7"/>
  </w:num>
  <w:num w:numId="37">
    <w:abstractNumId w:val="37"/>
  </w:num>
  <w:num w:numId="38">
    <w:abstractNumId w:val="23"/>
  </w:num>
  <w:num w:numId="39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729"/>
    <w:rsid w:val="00000015"/>
    <w:rsid w:val="00013DED"/>
    <w:rsid w:val="00014051"/>
    <w:rsid w:val="00015E1B"/>
    <w:rsid w:val="000202A5"/>
    <w:rsid w:val="00025E22"/>
    <w:rsid w:val="00026B30"/>
    <w:rsid w:val="00027D70"/>
    <w:rsid w:val="00031452"/>
    <w:rsid w:val="000353F8"/>
    <w:rsid w:val="00046082"/>
    <w:rsid w:val="00046165"/>
    <w:rsid w:val="0004786C"/>
    <w:rsid w:val="00051C79"/>
    <w:rsid w:val="00051E54"/>
    <w:rsid w:val="00053EAB"/>
    <w:rsid w:val="0005435C"/>
    <w:rsid w:val="00055E1E"/>
    <w:rsid w:val="00056A31"/>
    <w:rsid w:val="00063CDC"/>
    <w:rsid w:val="00064AB9"/>
    <w:rsid w:val="0006542B"/>
    <w:rsid w:val="00081D42"/>
    <w:rsid w:val="000839D9"/>
    <w:rsid w:val="00085AFB"/>
    <w:rsid w:val="00090A8D"/>
    <w:rsid w:val="00092A77"/>
    <w:rsid w:val="00092E77"/>
    <w:rsid w:val="000974B9"/>
    <w:rsid w:val="000A0D72"/>
    <w:rsid w:val="000A2D22"/>
    <w:rsid w:val="000B1C85"/>
    <w:rsid w:val="000B1F3B"/>
    <w:rsid w:val="000B47A5"/>
    <w:rsid w:val="000B4C5E"/>
    <w:rsid w:val="000B5D0F"/>
    <w:rsid w:val="000B67C9"/>
    <w:rsid w:val="000C3223"/>
    <w:rsid w:val="000D2958"/>
    <w:rsid w:val="000D5BB4"/>
    <w:rsid w:val="000D68A2"/>
    <w:rsid w:val="000E5617"/>
    <w:rsid w:val="000F03A0"/>
    <w:rsid w:val="000F3872"/>
    <w:rsid w:val="000F4D71"/>
    <w:rsid w:val="000F63C5"/>
    <w:rsid w:val="00101BBA"/>
    <w:rsid w:val="00110CCE"/>
    <w:rsid w:val="00114A00"/>
    <w:rsid w:val="00116D4F"/>
    <w:rsid w:val="00117164"/>
    <w:rsid w:val="00120724"/>
    <w:rsid w:val="00122148"/>
    <w:rsid w:val="001258A9"/>
    <w:rsid w:val="00127F44"/>
    <w:rsid w:val="00131B75"/>
    <w:rsid w:val="00136124"/>
    <w:rsid w:val="00137719"/>
    <w:rsid w:val="0014156D"/>
    <w:rsid w:val="001431A6"/>
    <w:rsid w:val="001433C2"/>
    <w:rsid w:val="001461E6"/>
    <w:rsid w:val="00147AE1"/>
    <w:rsid w:val="00156D6D"/>
    <w:rsid w:val="001575CA"/>
    <w:rsid w:val="00160DCD"/>
    <w:rsid w:val="00160F04"/>
    <w:rsid w:val="00161677"/>
    <w:rsid w:val="00162053"/>
    <w:rsid w:val="00165000"/>
    <w:rsid w:val="00165439"/>
    <w:rsid w:val="00171C91"/>
    <w:rsid w:val="001723E5"/>
    <w:rsid w:val="00172F99"/>
    <w:rsid w:val="001760C2"/>
    <w:rsid w:val="0017792E"/>
    <w:rsid w:val="001846C4"/>
    <w:rsid w:val="00185C9D"/>
    <w:rsid w:val="00191803"/>
    <w:rsid w:val="00191B3F"/>
    <w:rsid w:val="00193A08"/>
    <w:rsid w:val="00194044"/>
    <w:rsid w:val="001A47AF"/>
    <w:rsid w:val="001B055A"/>
    <w:rsid w:val="001B0D00"/>
    <w:rsid w:val="001B4A1E"/>
    <w:rsid w:val="001B6A7C"/>
    <w:rsid w:val="001B6BD5"/>
    <w:rsid w:val="001B740A"/>
    <w:rsid w:val="001B75E0"/>
    <w:rsid w:val="001B7903"/>
    <w:rsid w:val="001C112D"/>
    <w:rsid w:val="001C2BF2"/>
    <w:rsid w:val="001C6888"/>
    <w:rsid w:val="001C7577"/>
    <w:rsid w:val="001D3B12"/>
    <w:rsid w:val="001D63C9"/>
    <w:rsid w:val="001E0053"/>
    <w:rsid w:val="001E0606"/>
    <w:rsid w:val="001F2E9A"/>
    <w:rsid w:val="00202451"/>
    <w:rsid w:val="0020260D"/>
    <w:rsid w:val="002056E8"/>
    <w:rsid w:val="00207B93"/>
    <w:rsid w:val="00207CEA"/>
    <w:rsid w:val="0021119E"/>
    <w:rsid w:val="0021503D"/>
    <w:rsid w:val="00216B88"/>
    <w:rsid w:val="00225D4A"/>
    <w:rsid w:val="002319CA"/>
    <w:rsid w:val="002372DD"/>
    <w:rsid w:val="00237416"/>
    <w:rsid w:val="00240D77"/>
    <w:rsid w:val="00241768"/>
    <w:rsid w:val="002422D6"/>
    <w:rsid w:val="002468A9"/>
    <w:rsid w:val="00252A82"/>
    <w:rsid w:val="0025658B"/>
    <w:rsid w:val="002568CE"/>
    <w:rsid w:val="00257D0C"/>
    <w:rsid w:val="00257F36"/>
    <w:rsid w:val="002656DF"/>
    <w:rsid w:val="002665AA"/>
    <w:rsid w:val="00266CA0"/>
    <w:rsid w:val="002671F5"/>
    <w:rsid w:val="00267D3F"/>
    <w:rsid w:val="00270BF2"/>
    <w:rsid w:val="0027400A"/>
    <w:rsid w:val="00275958"/>
    <w:rsid w:val="00276F7A"/>
    <w:rsid w:val="002778A0"/>
    <w:rsid w:val="00277B37"/>
    <w:rsid w:val="002869E3"/>
    <w:rsid w:val="0029272A"/>
    <w:rsid w:val="002A3665"/>
    <w:rsid w:val="002A4E62"/>
    <w:rsid w:val="002A60C4"/>
    <w:rsid w:val="002B6F69"/>
    <w:rsid w:val="002C066E"/>
    <w:rsid w:val="002C21C7"/>
    <w:rsid w:val="002C42C6"/>
    <w:rsid w:val="002D06EE"/>
    <w:rsid w:val="002D1E74"/>
    <w:rsid w:val="002D2F27"/>
    <w:rsid w:val="002D611B"/>
    <w:rsid w:val="002E0D1E"/>
    <w:rsid w:val="002E0E5E"/>
    <w:rsid w:val="002F5D85"/>
    <w:rsid w:val="003011B3"/>
    <w:rsid w:val="00302948"/>
    <w:rsid w:val="00303697"/>
    <w:rsid w:val="0031653E"/>
    <w:rsid w:val="00316C88"/>
    <w:rsid w:val="00320435"/>
    <w:rsid w:val="00320878"/>
    <w:rsid w:val="003250BE"/>
    <w:rsid w:val="003279F4"/>
    <w:rsid w:val="0033101C"/>
    <w:rsid w:val="00332D4C"/>
    <w:rsid w:val="00333692"/>
    <w:rsid w:val="0033397E"/>
    <w:rsid w:val="00340161"/>
    <w:rsid w:val="00340CC3"/>
    <w:rsid w:val="00356613"/>
    <w:rsid w:val="00357317"/>
    <w:rsid w:val="003573F4"/>
    <w:rsid w:val="00363CFE"/>
    <w:rsid w:val="003657A5"/>
    <w:rsid w:val="00377D43"/>
    <w:rsid w:val="0038523A"/>
    <w:rsid w:val="00385373"/>
    <w:rsid w:val="003859BA"/>
    <w:rsid w:val="00387591"/>
    <w:rsid w:val="00387AB5"/>
    <w:rsid w:val="00391AB5"/>
    <w:rsid w:val="00392FE6"/>
    <w:rsid w:val="003A029B"/>
    <w:rsid w:val="003A4DAA"/>
    <w:rsid w:val="003A5D91"/>
    <w:rsid w:val="003B41CB"/>
    <w:rsid w:val="003B460D"/>
    <w:rsid w:val="003B5A5E"/>
    <w:rsid w:val="003C568B"/>
    <w:rsid w:val="003C6F22"/>
    <w:rsid w:val="003D6473"/>
    <w:rsid w:val="003D7C07"/>
    <w:rsid w:val="003E15FA"/>
    <w:rsid w:val="003E49C5"/>
    <w:rsid w:val="003E6B9D"/>
    <w:rsid w:val="003F370C"/>
    <w:rsid w:val="003F384F"/>
    <w:rsid w:val="003F5521"/>
    <w:rsid w:val="003F699A"/>
    <w:rsid w:val="004056E4"/>
    <w:rsid w:val="0040587B"/>
    <w:rsid w:val="00405AA9"/>
    <w:rsid w:val="00410EC6"/>
    <w:rsid w:val="0041258C"/>
    <w:rsid w:val="004147A6"/>
    <w:rsid w:val="00430AF7"/>
    <w:rsid w:val="00431665"/>
    <w:rsid w:val="00431B3C"/>
    <w:rsid w:val="004375BF"/>
    <w:rsid w:val="00440A96"/>
    <w:rsid w:val="00442F86"/>
    <w:rsid w:val="004446E6"/>
    <w:rsid w:val="00445C8B"/>
    <w:rsid w:val="00446516"/>
    <w:rsid w:val="00452128"/>
    <w:rsid w:val="004533A4"/>
    <w:rsid w:val="00457067"/>
    <w:rsid w:val="00462CA0"/>
    <w:rsid w:val="00464052"/>
    <w:rsid w:val="00464505"/>
    <w:rsid w:val="0046501B"/>
    <w:rsid w:val="004667FA"/>
    <w:rsid w:val="004717AB"/>
    <w:rsid w:val="00481D59"/>
    <w:rsid w:val="00483B17"/>
    <w:rsid w:val="00485700"/>
    <w:rsid w:val="0048659C"/>
    <w:rsid w:val="004931A1"/>
    <w:rsid w:val="00497393"/>
    <w:rsid w:val="004A3BD8"/>
    <w:rsid w:val="004A4BC7"/>
    <w:rsid w:val="004A58A6"/>
    <w:rsid w:val="004A66FB"/>
    <w:rsid w:val="004A7C56"/>
    <w:rsid w:val="004B09C9"/>
    <w:rsid w:val="004B0C7B"/>
    <w:rsid w:val="004B52A8"/>
    <w:rsid w:val="004B771B"/>
    <w:rsid w:val="004C1E0D"/>
    <w:rsid w:val="004D3679"/>
    <w:rsid w:val="004D3D1C"/>
    <w:rsid w:val="004D747F"/>
    <w:rsid w:val="004F57AE"/>
    <w:rsid w:val="005111AB"/>
    <w:rsid w:val="0052656B"/>
    <w:rsid w:val="00536345"/>
    <w:rsid w:val="00540038"/>
    <w:rsid w:val="00544856"/>
    <w:rsid w:val="0054596B"/>
    <w:rsid w:val="005553C3"/>
    <w:rsid w:val="005679BD"/>
    <w:rsid w:val="00567ACA"/>
    <w:rsid w:val="0057474B"/>
    <w:rsid w:val="00575D3E"/>
    <w:rsid w:val="00580531"/>
    <w:rsid w:val="005832A4"/>
    <w:rsid w:val="00583B48"/>
    <w:rsid w:val="00586056"/>
    <w:rsid w:val="00586C84"/>
    <w:rsid w:val="005940C1"/>
    <w:rsid w:val="00595E4B"/>
    <w:rsid w:val="00597519"/>
    <w:rsid w:val="005A0827"/>
    <w:rsid w:val="005A7BA2"/>
    <w:rsid w:val="005B44A2"/>
    <w:rsid w:val="005B5DE5"/>
    <w:rsid w:val="005C14A4"/>
    <w:rsid w:val="005D3B83"/>
    <w:rsid w:val="005D7073"/>
    <w:rsid w:val="005E05B1"/>
    <w:rsid w:val="005E130F"/>
    <w:rsid w:val="005E15FA"/>
    <w:rsid w:val="005E5EEB"/>
    <w:rsid w:val="005F3357"/>
    <w:rsid w:val="00602CF6"/>
    <w:rsid w:val="00610FC8"/>
    <w:rsid w:val="00615BD2"/>
    <w:rsid w:val="00616912"/>
    <w:rsid w:val="00616DE3"/>
    <w:rsid w:val="00623927"/>
    <w:rsid w:val="00625BAC"/>
    <w:rsid w:val="0062783B"/>
    <w:rsid w:val="00632910"/>
    <w:rsid w:val="00633210"/>
    <w:rsid w:val="00634B58"/>
    <w:rsid w:val="006447A4"/>
    <w:rsid w:val="00644EDE"/>
    <w:rsid w:val="00661B3E"/>
    <w:rsid w:val="00664A80"/>
    <w:rsid w:val="00665219"/>
    <w:rsid w:val="00665C42"/>
    <w:rsid w:val="00667686"/>
    <w:rsid w:val="00667B1F"/>
    <w:rsid w:val="00670B37"/>
    <w:rsid w:val="0067333F"/>
    <w:rsid w:val="00674470"/>
    <w:rsid w:val="0067481E"/>
    <w:rsid w:val="00674F71"/>
    <w:rsid w:val="00680844"/>
    <w:rsid w:val="00681B23"/>
    <w:rsid w:val="00685BD0"/>
    <w:rsid w:val="00692B13"/>
    <w:rsid w:val="0069500B"/>
    <w:rsid w:val="006A256D"/>
    <w:rsid w:val="006A3D31"/>
    <w:rsid w:val="006A7B28"/>
    <w:rsid w:val="006C1436"/>
    <w:rsid w:val="006C2D94"/>
    <w:rsid w:val="006C7D3F"/>
    <w:rsid w:val="006C7E00"/>
    <w:rsid w:val="006D054A"/>
    <w:rsid w:val="006D3A97"/>
    <w:rsid w:val="006E119F"/>
    <w:rsid w:val="006E1729"/>
    <w:rsid w:val="006F056F"/>
    <w:rsid w:val="006F25BD"/>
    <w:rsid w:val="006F2EC3"/>
    <w:rsid w:val="006F3C44"/>
    <w:rsid w:val="006F7D8B"/>
    <w:rsid w:val="00706C5C"/>
    <w:rsid w:val="00707F61"/>
    <w:rsid w:val="00711C86"/>
    <w:rsid w:val="0071292D"/>
    <w:rsid w:val="00712E16"/>
    <w:rsid w:val="00713EFC"/>
    <w:rsid w:val="007146D2"/>
    <w:rsid w:val="007151B6"/>
    <w:rsid w:val="00715A5D"/>
    <w:rsid w:val="00716303"/>
    <w:rsid w:val="00717BC3"/>
    <w:rsid w:val="00717D5F"/>
    <w:rsid w:val="007309AA"/>
    <w:rsid w:val="00734570"/>
    <w:rsid w:val="00735828"/>
    <w:rsid w:val="00745668"/>
    <w:rsid w:val="00764A65"/>
    <w:rsid w:val="00772078"/>
    <w:rsid w:val="007746B7"/>
    <w:rsid w:val="007778CE"/>
    <w:rsid w:val="007902EA"/>
    <w:rsid w:val="0079252D"/>
    <w:rsid w:val="00794191"/>
    <w:rsid w:val="00796BF5"/>
    <w:rsid w:val="00797944"/>
    <w:rsid w:val="007A28C4"/>
    <w:rsid w:val="007A6E1A"/>
    <w:rsid w:val="007A7424"/>
    <w:rsid w:val="007B4C58"/>
    <w:rsid w:val="007B7D53"/>
    <w:rsid w:val="007C482E"/>
    <w:rsid w:val="007C4D48"/>
    <w:rsid w:val="007D3F97"/>
    <w:rsid w:val="007D670E"/>
    <w:rsid w:val="007D73CE"/>
    <w:rsid w:val="007E0304"/>
    <w:rsid w:val="007E068A"/>
    <w:rsid w:val="007E1E28"/>
    <w:rsid w:val="007E42B5"/>
    <w:rsid w:val="007E5365"/>
    <w:rsid w:val="007F1D40"/>
    <w:rsid w:val="007F3AA0"/>
    <w:rsid w:val="007F4F2B"/>
    <w:rsid w:val="007F7ADB"/>
    <w:rsid w:val="0081634F"/>
    <w:rsid w:val="008166D7"/>
    <w:rsid w:val="00822546"/>
    <w:rsid w:val="008246F4"/>
    <w:rsid w:val="00824EDA"/>
    <w:rsid w:val="00830357"/>
    <w:rsid w:val="00833770"/>
    <w:rsid w:val="0083614B"/>
    <w:rsid w:val="008367AE"/>
    <w:rsid w:val="008374C0"/>
    <w:rsid w:val="008401B6"/>
    <w:rsid w:val="008421EC"/>
    <w:rsid w:val="00843972"/>
    <w:rsid w:val="008473E6"/>
    <w:rsid w:val="008647CD"/>
    <w:rsid w:val="00867825"/>
    <w:rsid w:val="008751D7"/>
    <w:rsid w:val="00875254"/>
    <w:rsid w:val="00876B2D"/>
    <w:rsid w:val="00876B9D"/>
    <w:rsid w:val="0088287D"/>
    <w:rsid w:val="00890026"/>
    <w:rsid w:val="008918CD"/>
    <w:rsid w:val="008928A7"/>
    <w:rsid w:val="00894C67"/>
    <w:rsid w:val="00896274"/>
    <w:rsid w:val="008978B9"/>
    <w:rsid w:val="008A17D7"/>
    <w:rsid w:val="008A5094"/>
    <w:rsid w:val="008A673F"/>
    <w:rsid w:val="008B04EA"/>
    <w:rsid w:val="008B31FD"/>
    <w:rsid w:val="008B67F1"/>
    <w:rsid w:val="008B7B8B"/>
    <w:rsid w:val="008C04FA"/>
    <w:rsid w:val="008C0A74"/>
    <w:rsid w:val="008C35CC"/>
    <w:rsid w:val="008D04C5"/>
    <w:rsid w:val="008D5512"/>
    <w:rsid w:val="008E16DA"/>
    <w:rsid w:val="008E3D20"/>
    <w:rsid w:val="008E55E0"/>
    <w:rsid w:val="008F0C14"/>
    <w:rsid w:val="008F419D"/>
    <w:rsid w:val="00900221"/>
    <w:rsid w:val="0090279D"/>
    <w:rsid w:val="00904044"/>
    <w:rsid w:val="00913646"/>
    <w:rsid w:val="00914B78"/>
    <w:rsid w:val="00922889"/>
    <w:rsid w:val="00925DC2"/>
    <w:rsid w:val="009261B9"/>
    <w:rsid w:val="00931570"/>
    <w:rsid w:val="00931A9A"/>
    <w:rsid w:val="00940D2A"/>
    <w:rsid w:val="009456C5"/>
    <w:rsid w:val="00946F26"/>
    <w:rsid w:val="00950D10"/>
    <w:rsid w:val="00951A2F"/>
    <w:rsid w:val="009535BB"/>
    <w:rsid w:val="00954423"/>
    <w:rsid w:val="00954527"/>
    <w:rsid w:val="009567A7"/>
    <w:rsid w:val="00957E8C"/>
    <w:rsid w:val="009621F5"/>
    <w:rsid w:val="00972E35"/>
    <w:rsid w:val="009804B1"/>
    <w:rsid w:val="009815C7"/>
    <w:rsid w:val="00985307"/>
    <w:rsid w:val="0099130F"/>
    <w:rsid w:val="00993D47"/>
    <w:rsid w:val="0099429F"/>
    <w:rsid w:val="00994ADC"/>
    <w:rsid w:val="00997CB4"/>
    <w:rsid w:val="009A0B62"/>
    <w:rsid w:val="009A2F37"/>
    <w:rsid w:val="009A7535"/>
    <w:rsid w:val="009B4E61"/>
    <w:rsid w:val="009C5EE2"/>
    <w:rsid w:val="009C7B5B"/>
    <w:rsid w:val="009C7E4E"/>
    <w:rsid w:val="009D07D1"/>
    <w:rsid w:val="009D1896"/>
    <w:rsid w:val="009D1B1E"/>
    <w:rsid w:val="009D5E96"/>
    <w:rsid w:val="009D6EEF"/>
    <w:rsid w:val="009D733B"/>
    <w:rsid w:val="009E061B"/>
    <w:rsid w:val="009E44E9"/>
    <w:rsid w:val="009F003A"/>
    <w:rsid w:val="009F0B8A"/>
    <w:rsid w:val="009F3DE6"/>
    <w:rsid w:val="009F41E3"/>
    <w:rsid w:val="009F440C"/>
    <w:rsid w:val="009F4DC4"/>
    <w:rsid w:val="00A0023E"/>
    <w:rsid w:val="00A035A1"/>
    <w:rsid w:val="00A0388F"/>
    <w:rsid w:val="00A1171F"/>
    <w:rsid w:val="00A117DC"/>
    <w:rsid w:val="00A11E93"/>
    <w:rsid w:val="00A11F8F"/>
    <w:rsid w:val="00A12CDA"/>
    <w:rsid w:val="00A167BC"/>
    <w:rsid w:val="00A17BF5"/>
    <w:rsid w:val="00A221DF"/>
    <w:rsid w:val="00A225F5"/>
    <w:rsid w:val="00A22F9F"/>
    <w:rsid w:val="00A23B72"/>
    <w:rsid w:val="00A25792"/>
    <w:rsid w:val="00A315C6"/>
    <w:rsid w:val="00A34531"/>
    <w:rsid w:val="00A35317"/>
    <w:rsid w:val="00A35A9C"/>
    <w:rsid w:val="00A37671"/>
    <w:rsid w:val="00A37FB1"/>
    <w:rsid w:val="00A46D11"/>
    <w:rsid w:val="00A478F8"/>
    <w:rsid w:val="00A50438"/>
    <w:rsid w:val="00A53CF0"/>
    <w:rsid w:val="00A55463"/>
    <w:rsid w:val="00A5597B"/>
    <w:rsid w:val="00A5620B"/>
    <w:rsid w:val="00A60B58"/>
    <w:rsid w:val="00A61028"/>
    <w:rsid w:val="00A62AC7"/>
    <w:rsid w:val="00A63C87"/>
    <w:rsid w:val="00A71E0B"/>
    <w:rsid w:val="00A74B75"/>
    <w:rsid w:val="00A804C4"/>
    <w:rsid w:val="00A847D4"/>
    <w:rsid w:val="00A9046D"/>
    <w:rsid w:val="00A935AC"/>
    <w:rsid w:val="00A96330"/>
    <w:rsid w:val="00AA19E9"/>
    <w:rsid w:val="00AA511B"/>
    <w:rsid w:val="00AA6F11"/>
    <w:rsid w:val="00AC32F5"/>
    <w:rsid w:val="00AC394F"/>
    <w:rsid w:val="00AC494C"/>
    <w:rsid w:val="00AE4033"/>
    <w:rsid w:val="00AE6EE6"/>
    <w:rsid w:val="00AE77E5"/>
    <w:rsid w:val="00AE7884"/>
    <w:rsid w:val="00AF56A2"/>
    <w:rsid w:val="00AF6D9B"/>
    <w:rsid w:val="00AF71AB"/>
    <w:rsid w:val="00AF7DC3"/>
    <w:rsid w:val="00B02A20"/>
    <w:rsid w:val="00B049C5"/>
    <w:rsid w:val="00B04BAA"/>
    <w:rsid w:val="00B07BFB"/>
    <w:rsid w:val="00B110A0"/>
    <w:rsid w:val="00B11405"/>
    <w:rsid w:val="00B11F93"/>
    <w:rsid w:val="00B137F3"/>
    <w:rsid w:val="00B156A3"/>
    <w:rsid w:val="00B23313"/>
    <w:rsid w:val="00B30838"/>
    <w:rsid w:val="00B345D6"/>
    <w:rsid w:val="00B35065"/>
    <w:rsid w:val="00B42689"/>
    <w:rsid w:val="00B47896"/>
    <w:rsid w:val="00B47D4C"/>
    <w:rsid w:val="00B5249E"/>
    <w:rsid w:val="00B5452A"/>
    <w:rsid w:val="00B56244"/>
    <w:rsid w:val="00B60C95"/>
    <w:rsid w:val="00B616CF"/>
    <w:rsid w:val="00B62EB8"/>
    <w:rsid w:val="00B63168"/>
    <w:rsid w:val="00B806AE"/>
    <w:rsid w:val="00B823D3"/>
    <w:rsid w:val="00B830F8"/>
    <w:rsid w:val="00B84106"/>
    <w:rsid w:val="00B85C45"/>
    <w:rsid w:val="00B92B05"/>
    <w:rsid w:val="00B93714"/>
    <w:rsid w:val="00B942E0"/>
    <w:rsid w:val="00B97F4F"/>
    <w:rsid w:val="00BB0F01"/>
    <w:rsid w:val="00BC364F"/>
    <w:rsid w:val="00BC3ECD"/>
    <w:rsid w:val="00BC4C63"/>
    <w:rsid w:val="00BD74F8"/>
    <w:rsid w:val="00BE0965"/>
    <w:rsid w:val="00BE187B"/>
    <w:rsid w:val="00BE1A34"/>
    <w:rsid w:val="00BE3060"/>
    <w:rsid w:val="00BE4678"/>
    <w:rsid w:val="00BF5EFE"/>
    <w:rsid w:val="00C01CD2"/>
    <w:rsid w:val="00C021B6"/>
    <w:rsid w:val="00C0280A"/>
    <w:rsid w:val="00C06F22"/>
    <w:rsid w:val="00C12270"/>
    <w:rsid w:val="00C12ABD"/>
    <w:rsid w:val="00C14986"/>
    <w:rsid w:val="00C14D7A"/>
    <w:rsid w:val="00C171CB"/>
    <w:rsid w:val="00C27890"/>
    <w:rsid w:val="00C32C8B"/>
    <w:rsid w:val="00C33D82"/>
    <w:rsid w:val="00C40C8C"/>
    <w:rsid w:val="00C41C03"/>
    <w:rsid w:val="00C55BCF"/>
    <w:rsid w:val="00C565E7"/>
    <w:rsid w:val="00C67999"/>
    <w:rsid w:val="00C705DC"/>
    <w:rsid w:val="00C73981"/>
    <w:rsid w:val="00C761CC"/>
    <w:rsid w:val="00C83494"/>
    <w:rsid w:val="00C8493F"/>
    <w:rsid w:val="00C8576A"/>
    <w:rsid w:val="00C86727"/>
    <w:rsid w:val="00C86CD0"/>
    <w:rsid w:val="00C91AFC"/>
    <w:rsid w:val="00C9205D"/>
    <w:rsid w:val="00C9367F"/>
    <w:rsid w:val="00C95CE1"/>
    <w:rsid w:val="00CA1443"/>
    <w:rsid w:val="00CA4A83"/>
    <w:rsid w:val="00CA54EE"/>
    <w:rsid w:val="00CB2B75"/>
    <w:rsid w:val="00CB4B2B"/>
    <w:rsid w:val="00CB730B"/>
    <w:rsid w:val="00CB736E"/>
    <w:rsid w:val="00CC3C0A"/>
    <w:rsid w:val="00CC4789"/>
    <w:rsid w:val="00CD295B"/>
    <w:rsid w:val="00CD3EA4"/>
    <w:rsid w:val="00CD7F43"/>
    <w:rsid w:val="00CE1279"/>
    <w:rsid w:val="00CE1D05"/>
    <w:rsid w:val="00CE1D66"/>
    <w:rsid w:val="00CE2754"/>
    <w:rsid w:val="00CE69DB"/>
    <w:rsid w:val="00CE7176"/>
    <w:rsid w:val="00CE778A"/>
    <w:rsid w:val="00CF1EF9"/>
    <w:rsid w:val="00CF4119"/>
    <w:rsid w:val="00CF45D3"/>
    <w:rsid w:val="00CF4F77"/>
    <w:rsid w:val="00CF7A57"/>
    <w:rsid w:val="00D01EFB"/>
    <w:rsid w:val="00D02031"/>
    <w:rsid w:val="00D1186B"/>
    <w:rsid w:val="00D11CAA"/>
    <w:rsid w:val="00D13C42"/>
    <w:rsid w:val="00D150F5"/>
    <w:rsid w:val="00D16A7A"/>
    <w:rsid w:val="00D20CC6"/>
    <w:rsid w:val="00D22DA9"/>
    <w:rsid w:val="00D23951"/>
    <w:rsid w:val="00D24180"/>
    <w:rsid w:val="00D2709F"/>
    <w:rsid w:val="00D30223"/>
    <w:rsid w:val="00D304D8"/>
    <w:rsid w:val="00D32A75"/>
    <w:rsid w:val="00D32AB0"/>
    <w:rsid w:val="00D3468A"/>
    <w:rsid w:val="00D352FE"/>
    <w:rsid w:val="00D374EE"/>
    <w:rsid w:val="00D40199"/>
    <w:rsid w:val="00D43A2F"/>
    <w:rsid w:val="00D45F8C"/>
    <w:rsid w:val="00D513C2"/>
    <w:rsid w:val="00D51D10"/>
    <w:rsid w:val="00D527CB"/>
    <w:rsid w:val="00D557E5"/>
    <w:rsid w:val="00D55C6F"/>
    <w:rsid w:val="00D5623D"/>
    <w:rsid w:val="00D56E97"/>
    <w:rsid w:val="00D57017"/>
    <w:rsid w:val="00D6114D"/>
    <w:rsid w:val="00D624C5"/>
    <w:rsid w:val="00D663A7"/>
    <w:rsid w:val="00D719E4"/>
    <w:rsid w:val="00D80CDB"/>
    <w:rsid w:val="00D8245F"/>
    <w:rsid w:val="00D95150"/>
    <w:rsid w:val="00D959AB"/>
    <w:rsid w:val="00D95A0F"/>
    <w:rsid w:val="00D96566"/>
    <w:rsid w:val="00DA0C60"/>
    <w:rsid w:val="00DA4009"/>
    <w:rsid w:val="00DA5376"/>
    <w:rsid w:val="00DA7781"/>
    <w:rsid w:val="00DB4255"/>
    <w:rsid w:val="00DB4D6B"/>
    <w:rsid w:val="00DB6A3C"/>
    <w:rsid w:val="00DB77E8"/>
    <w:rsid w:val="00DC0686"/>
    <w:rsid w:val="00DC2AA1"/>
    <w:rsid w:val="00DC4440"/>
    <w:rsid w:val="00DC454F"/>
    <w:rsid w:val="00DC6664"/>
    <w:rsid w:val="00DD1F94"/>
    <w:rsid w:val="00DE0EC3"/>
    <w:rsid w:val="00DE5016"/>
    <w:rsid w:val="00DF0149"/>
    <w:rsid w:val="00DF0E2A"/>
    <w:rsid w:val="00DF5298"/>
    <w:rsid w:val="00DF5F26"/>
    <w:rsid w:val="00E00D0C"/>
    <w:rsid w:val="00E029F9"/>
    <w:rsid w:val="00E0482A"/>
    <w:rsid w:val="00E101B0"/>
    <w:rsid w:val="00E123C2"/>
    <w:rsid w:val="00E13904"/>
    <w:rsid w:val="00E14853"/>
    <w:rsid w:val="00E14FEE"/>
    <w:rsid w:val="00E2134C"/>
    <w:rsid w:val="00E25748"/>
    <w:rsid w:val="00E262FC"/>
    <w:rsid w:val="00E272FF"/>
    <w:rsid w:val="00E3022B"/>
    <w:rsid w:val="00E33A8F"/>
    <w:rsid w:val="00E3562C"/>
    <w:rsid w:val="00E360B2"/>
    <w:rsid w:val="00E37C5C"/>
    <w:rsid w:val="00E4143A"/>
    <w:rsid w:val="00E42B0C"/>
    <w:rsid w:val="00E45E7B"/>
    <w:rsid w:val="00E45EB8"/>
    <w:rsid w:val="00E46395"/>
    <w:rsid w:val="00E46922"/>
    <w:rsid w:val="00E5014E"/>
    <w:rsid w:val="00E53AD7"/>
    <w:rsid w:val="00E54795"/>
    <w:rsid w:val="00E55E3B"/>
    <w:rsid w:val="00E57F10"/>
    <w:rsid w:val="00E6248F"/>
    <w:rsid w:val="00E65074"/>
    <w:rsid w:val="00E6523B"/>
    <w:rsid w:val="00E66A3D"/>
    <w:rsid w:val="00E711C6"/>
    <w:rsid w:val="00E751A2"/>
    <w:rsid w:val="00E76057"/>
    <w:rsid w:val="00E76DDA"/>
    <w:rsid w:val="00E81F0F"/>
    <w:rsid w:val="00E8201E"/>
    <w:rsid w:val="00E90A78"/>
    <w:rsid w:val="00E91201"/>
    <w:rsid w:val="00E94223"/>
    <w:rsid w:val="00E94ED1"/>
    <w:rsid w:val="00E95292"/>
    <w:rsid w:val="00EA22AE"/>
    <w:rsid w:val="00EA344B"/>
    <w:rsid w:val="00EB217E"/>
    <w:rsid w:val="00EB505F"/>
    <w:rsid w:val="00EC022A"/>
    <w:rsid w:val="00EC2046"/>
    <w:rsid w:val="00EF34FE"/>
    <w:rsid w:val="00EF7F05"/>
    <w:rsid w:val="00F0075A"/>
    <w:rsid w:val="00F0297E"/>
    <w:rsid w:val="00F0659D"/>
    <w:rsid w:val="00F069C7"/>
    <w:rsid w:val="00F115A1"/>
    <w:rsid w:val="00F14024"/>
    <w:rsid w:val="00F17B32"/>
    <w:rsid w:val="00F20E56"/>
    <w:rsid w:val="00F22E5C"/>
    <w:rsid w:val="00F266F8"/>
    <w:rsid w:val="00F27A96"/>
    <w:rsid w:val="00F34574"/>
    <w:rsid w:val="00F3662E"/>
    <w:rsid w:val="00F40803"/>
    <w:rsid w:val="00F46AB9"/>
    <w:rsid w:val="00F47570"/>
    <w:rsid w:val="00F610D6"/>
    <w:rsid w:val="00F612B0"/>
    <w:rsid w:val="00F704B9"/>
    <w:rsid w:val="00F75728"/>
    <w:rsid w:val="00F761D0"/>
    <w:rsid w:val="00F8037E"/>
    <w:rsid w:val="00F827AD"/>
    <w:rsid w:val="00F829B7"/>
    <w:rsid w:val="00F844E2"/>
    <w:rsid w:val="00F8495A"/>
    <w:rsid w:val="00F84B51"/>
    <w:rsid w:val="00F90B03"/>
    <w:rsid w:val="00F95BAD"/>
    <w:rsid w:val="00F96FF2"/>
    <w:rsid w:val="00FA3791"/>
    <w:rsid w:val="00FA41A9"/>
    <w:rsid w:val="00FA55F2"/>
    <w:rsid w:val="00FB16F9"/>
    <w:rsid w:val="00FB230D"/>
    <w:rsid w:val="00FC0E26"/>
    <w:rsid w:val="00FC3141"/>
    <w:rsid w:val="00FC6D74"/>
    <w:rsid w:val="00FD0815"/>
    <w:rsid w:val="00FD0DCD"/>
    <w:rsid w:val="00FD0E8D"/>
    <w:rsid w:val="00FD1276"/>
    <w:rsid w:val="00FD1F8E"/>
    <w:rsid w:val="00FD35B5"/>
    <w:rsid w:val="00FD3C95"/>
    <w:rsid w:val="00FD4288"/>
    <w:rsid w:val="00FE3548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28CA7E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7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file:///C:\Users\gsotkilava\Desktop\T15686%20-%20&#4322;&#4308;&#4316;&#4307;&#4308;&#4320;&#4312;%2011%20&#4330;&#4304;&#4314;&#4312;%20&#4304;&#4334;&#4304;&#4314;&#4312;%20&#4315;&#4321;&#4323;&#4305;&#4323;&#4325;&#4312;%20&#4307;&#4304;%202%20&#4330;&#4304;&#4314;&#4312;%20&#4304;&#4334;&#4304;&#4314;&#4312;%20&#4315;&#4304;&#4326;&#4304;&#4314;&#4312;%20&#4306;&#4304;&#4315;&#4304;&#4309;&#4314;&#4317;&#4305;&#4312;&#4321;%20(SUV)%20&#4304;&#4309;&#4322;&#4317;&#4315;&#4317;&#4305;&#4312;&#4314;&#4308;&#4305;&#4312;&#4321;%20&#4328;&#4308;&#4321;&#4327;&#4312;&#4307;&#4309;&#4304;&#4310;&#4308;\&#4321;&#4304;&#4322;&#4308;&#4316;&#4307;&#4308;&#4320;&#4317;%20&#4307;&#4317;&#4313;&#4323;&#4315;&#4308;&#4316;&#4322;&#4304;&#4330;&#4312;&#4304;\&#4307;&#4304;&#4316;&#4304;&#4320;&#4311;&#4312;%20-%20N1.xls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AAEA3D-8F6F-49E3-8533-DD22DBBE7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687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dgadelia</dc:creator>
  <cp:lastModifiedBy>Giorgi Sotkilava</cp:lastModifiedBy>
  <cp:revision>19</cp:revision>
  <cp:lastPrinted>2015-07-27T06:36:00Z</cp:lastPrinted>
  <dcterms:created xsi:type="dcterms:W3CDTF">2021-11-24T13:48:00Z</dcterms:created>
  <dcterms:modified xsi:type="dcterms:W3CDTF">2023-02-02T11:30:00Z</dcterms:modified>
</cp:coreProperties>
</file>